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EDD3C" w14:textId="77777777" w:rsidR="009A4300" w:rsidRDefault="009A4300" w:rsidP="005024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86D8A9" wp14:editId="422E1956">
            <wp:extent cx="6490652" cy="8919151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f922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5697" cy="89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2D1A" w14:textId="0BE68F94" w:rsidR="00B4524B" w:rsidRPr="0050240B" w:rsidRDefault="00A141AF" w:rsidP="005024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7E22FC"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Планируемые результаты освоения </w:t>
      </w:r>
      <w:r w:rsidR="007A0154"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учебного предмета «Физическая культура»</w:t>
      </w:r>
    </w:p>
    <w:p w14:paraId="0A1A09AD" w14:textId="77777777" w:rsidR="00B4524B" w:rsidRPr="00A33CFC" w:rsidRDefault="00B4524B" w:rsidP="00C02159">
      <w:pPr>
        <w:shd w:val="clear" w:color="auto" w:fill="FFFFFF"/>
        <w:spacing w:before="75" w:after="75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учеником  класса.</w:t>
      </w:r>
    </w:p>
    <w:p w14:paraId="23F1F369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Результаты освоения программного материала по предмету «Физическая культура»  оцениваются по трем базовым уровням, исходя из принципа «конкретное – общее - частное», и представлены соответственно личностными, метапредметными и предметными результатами.</w:t>
      </w:r>
    </w:p>
    <w:p w14:paraId="1413DA84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>Личностные результаты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отражаются в индивидуальных качественных свойствах обучающихся, которые приобретаются в процессе освоения учебного предмета «Физическая культура». Эти качественные свойства проявляются прежде всего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14:paraId="58B2A57C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познавательной культуры:</w:t>
      </w:r>
    </w:p>
    <w:p w14:paraId="58837457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14:paraId="461315D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14:paraId="65395941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14:paraId="6421FA63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нравственной культуры:</w:t>
      </w:r>
    </w:p>
    <w:p w14:paraId="068F97C3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14:paraId="4DBDC79D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14:paraId="049FBF96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14:paraId="7F858008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трудовой культуры:</w:t>
      </w:r>
    </w:p>
    <w:p w14:paraId="3F8DA8FE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планировать режим дня, обеспечивать оптимальное сочетание нагрузки и отдыха;</w:t>
      </w:r>
    </w:p>
    <w:p w14:paraId="3898FC4E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14:paraId="6014029E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14:paraId="7AB54FC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эстетической культуры:</w:t>
      </w:r>
    </w:p>
    <w:p w14:paraId="18C239BF" w14:textId="4A590D1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красивая (правильная)</w:t>
      </w:r>
      <w:r w:rsidR="003E1CF7"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осанка, умение ее длительно со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хранять при разнообразных формах движения и пере движений;</w:t>
      </w:r>
    </w:p>
    <w:p w14:paraId="6E2E0D8E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хорошее телосложение, желание поддерживать его в рамках принятых норм и представлений посредством занятий физической культурой;</w:t>
      </w:r>
    </w:p>
    <w:p w14:paraId="77CAF120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культура движения, умение передвигаться красиво, легко и непринужденно.</w:t>
      </w:r>
    </w:p>
    <w:p w14:paraId="3F91523C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коммуникативной культуры:</w:t>
      </w:r>
    </w:p>
    <w:p w14:paraId="450C9A2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14:paraId="0F8248D3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14:paraId="14306FCA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14:paraId="213D6782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физической культуры:</w:t>
      </w:r>
    </w:p>
    <w:p w14:paraId="4BB8B8DF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14:paraId="08992A44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14:paraId="76F731B7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максимально проявлять физические способности (качества) при выполнении тестовых упражнений по физической культуре.</w:t>
      </w:r>
    </w:p>
    <w:p w14:paraId="043B3078" w14:textId="055CE650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 xml:space="preserve">Метапредметные </w:t>
      </w:r>
      <w:r w:rsid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 xml:space="preserve"> </w:t>
      </w:r>
      <w:r w:rsidRP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>результаты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характеризуют уровень сформированности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обучающихся.</w:t>
      </w:r>
    </w:p>
    <w:p w14:paraId="6DBF3027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Метапредметные результаты проявляются в различных областях культуры.</w:t>
      </w:r>
    </w:p>
    <w:p w14:paraId="5AA729B9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познавательной культуры:</w:t>
      </w:r>
    </w:p>
    <w:p w14:paraId="59F88B3A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физической культуры как явления культуры, способствующего развитию целостной личности человека, сознания и мышления, физических,  психических и нравственных качеств;</w:t>
      </w:r>
    </w:p>
    <w:p w14:paraId="2F0214ED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14:paraId="7DE98E4D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</w:r>
    </w:p>
    <w:p w14:paraId="040527BF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нравственной культуры:</w:t>
      </w:r>
    </w:p>
    <w:p w14:paraId="54D282F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14:paraId="2AF6D02A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14:paraId="599CA8F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14:paraId="6A0AA6B4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трудовой культуры:</w:t>
      </w:r>
    </w:p>
    <w:p w14:paraId="35AA3037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14:paraId="5D088C3D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рациональное планирование учебной деятельности, умение организовывать места занятий и обеспечивать их безопасность;</w:t>
      </w:r>
    </w:p>
    <w:p w14:paraId="2BF8ED5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14:paraId="07B5A24F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эстетической культуры:</w:t>
      </w:r>
    </w:p>
    <w:p w14:paraId="5E206EAA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14:paraId="1D4251EB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14:paraId="144D55E7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14:paraId="75E534DD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</w:t>
      </w: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области коммуникативной культуры:</w:t>
      </w:r>
    </w:p>
    <w:p w14:paraId="7529FA18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14:paraId="666C55A4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14:paraId="651E5635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14:paraId="57DE2318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физической культуры:</w:t>
      </w:r>
    </w:p>
    <w:p w14:paraId="7FF52283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14:paraId="7A39F0C6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14:paraId="4D61F13C" w14:textId="61B14009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14:paraId="67F286AA" w14:textId="77777777"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70DB9378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результаты:</w:t>
      </w:r>
    </w:p>
    <w:p w14:paraId="32B546ED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14:paraId="6F6EADF6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14:paraId="0414BB98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14:paraId="2A6D6833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14:paraId="424325EC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техническими приёмами и двигательными действиями базовых видов спорта, активное применение их в игровой и соревновательной деятельности;</w:t>
      </w:r>
    </w:p>
    <w:p w14:paraId="2512ADD2" w14:textId="77777777"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14:paraId="58A31805" w14:textId="77777777"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t>В результате изучения учебного предмета «Физическая культура» на уровне среднего общего образования:</w:t>
      </w:r>
    </w:p>
    <w:p w14:paraId="03DD63A4" w14:textId="77777777"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14:paraId="5F444CAA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lastRenderedPageBreak/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14:paraId="5A3DF78A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знать способы контроля и оценки физического развития и физической подготовленности;</w:t>
      </w:r>
    </w:p>
    <w:p w14:paraId="164E448C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14:paraId="53A8796A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характеризовать индивидуальные особенности физического и психического развития;</w:t>
      </w:r>
    </w:p>
    <w:p w14:paraId="0146A716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14:paraId="0E84A6BA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14:paraId="11FCD5BC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выполнять комплексы упражнений традиционных и современных оздоровительных систем физического воспитания;</w:t>
      </w:r>
    </w:p>
    <w:p w14:paraId="2BA05A10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14:paraId="41ABE1F4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практически использовать приемы самомассажа и релаксации;</w:t>
      </w:r>
    </w:p>
    <w:p w14:paraId="7A08306E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практически использовать приемы защиты и самообороны;</w:t>
      </w:r>
    </w:p>
    <w:p w14:paraId="2736EBF1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составлять и проводить комплексы физических упражнений различной направленности;</w:t>
      </w:r>
    </w:p>
    <w:p w14:paraId="01063952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определять уровни индивидуального физического развития и развития физических качеств;</w:t>
      </w:r>
    </w:p>
    <w:p w14:paraId="66D1BE2D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проводить мероприятия по профилактике травматизма во время занятий физическими упражнениями;</w:t>
      </w:r>
    </w:p>
    <w:p w14:paraId="1779B7D1" w14:textId="77777777"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14:paraId="338D8858" w14:textId="77777777" w:rsidR="007E22FC" w:rsidRPr="00A33CFC" w:rsidRDefault="007E22FC" w:rsidP="00A33CFC">
      <w:pPr>
        <w:jc w:val="both"/>
        <w:rPr>
          <w:sz w:val="28"/>
          <w:szCs w:val="28"/>
          <w:lang w:eastAsia="ru-RU"/>
        </w:rPr>
      </w:pPr>
    </w:p>
    <w:p w14:paraId="57B47361" w14:textId="77777777"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t>Выпускник на базовом уровне получит возможность научиться:</w:t>
      </w:r>
    </w:p>
    <w:p w14:paraId="40BB4128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14:paraId="6ABF6B1A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14:paraId="4C7CC0E7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lastRenderedPageBreak/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14:paraId="69012C71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выполнять технические приемы и тактические действия национальных видов спорта;</w:t>
      </w:r>
    </w:p>
    <w:p w14:paraId="6D12D2AD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14:paraId="062918B5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осуществлять судейство в избранном виде спорта;</w:t>
      </w:r>
    </w:p>
    <w:p w14:paraId="71A593EB" w14:textId="77777777"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составлять и выполнять комплексы специальной физической подготовки.</w:t>
      </w:r>
    </w:p>
    <w:p w14:paraId="7828991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8668AA" w14:textId="77777777" w:rsidR="007E22FC" w:rsidRPr="00A33CFC" w:rsidRDefault="007E22FC" w:rsidP="00A33C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учебного предмета</w:t>
      </w:r>
    </w:p>
    <w:p w14:paraId="676A2316" w14:textId="77777777" w:rsidR="007E22FC" w:rsidRPr="00A33CFC" w:rsidRDefault="007E22FC" w:rsidP="00A33C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знаний о физической культуре, умения и навыки (10-11 класс)</w:t>
      </w:r>
    </w:p>
    <w:p w14:paraId="6DD10152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Социокультурные основы</w:t>
      </w:r>
    </w:p>
    <w:p w14:paraId="062C8A13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общества и человека, по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нятие физической культуры личности. Ценностные ориентации индивидуальной физкультурной деятельности: всесторонность раз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вития личности; укрепление здоровья и содействие творческому долголетию; физическое совершенствование и формирование здорового образа жизни; физическая подготовленность к воспро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изводству и воспитанию здорового поколения, к активной жиз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недеятельности, труду и защите Отечества.</w:t>
      </w:r>
    </w:p>
    <w:p w14:paraId="64D91A6F" w14:textId="77777777" w:rsid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Психолого-педагогические основы</w:t>
      </w:r>
      <w:r w:rsidR="00A33C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</w:p>
    <w:p w14:paraId="6D866660" w14:textId="77D7FCA9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индивидуальной организации, планирования, регулирования и контроля за физи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ческими нагрузками во время занятий физическими упражнени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ями профессионально ориентированной, и оздоровительно-корригирующей направленности. Основные формы и виды физичес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упражнений.</w:t>
      </w:r>
    </w:p>
    <w:p w14:paraId="58126A2F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технико-тактические действия и приемы в игровых видах спорта, совершенствование техники движений в избранном виде спорта.</w:t>
      </w:r>
    </w:p>
    <w:p w14:paraId="558069E9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Основы начальной военной физической подготовки, совер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шенствование основных прикладных двигательных действий (пе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редвижение на лыжах, гимнастика, плавание, легкая атлетика) и развитие основных физических качеств (сила, выносливость, быстрота, координация, гибкость, ловкость) в процессе проведе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индивидуальных занятий.</w:t>
      </w:r>
    </w:p>
    <w:p w14:paraId="55BE1A95" w14:textId="77777777" w:rsidR="00A141AF" w:rsidRPr="00A33CFC" w:rsidRDefault="00A141AF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6BEB82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Медико-биологические основы</w:t>
      </w:r>
    </w:p>
    <w:p w14:paraId="5936A83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физической культуры и спорта в профилактике заболеваний и укреплении здоровья; под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держание репродуктивных функций человека, сохранение его творческой активности и долголетия.</w:t>
      </w:r>
    </w:p>
    <w:p w14:paraId="20E09649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Закрепление навыков закаливания</w:t>
      </w:r>
    </w:p>
    <w:p w14:paraId="62F2207F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Воздушные и солнечные ванны, обтирание, обливание, душ, купание в реке, хождение босиком, пользование баней. </w:t>
      </w:r>
    </w:p>
    <w:p w14:paraId="539AA1CB" w14:textId="77777777" w:rsidR="007324C2" w:rsidRPr="00A33CFC" w:rsidRDefault="007324C2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D587E4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совершенствование</w:t>
      </w:r>
    </w:p>
    <w:p w14:paraId="03CB3B48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Баскетбол (10-11 класс)</w:t>
      </w:r>
    </w:p>
    <w:p w14:paraId="26ADD99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Комбинации из освоенных элементов техники передвижений. Варианты ловли и передач мяча без сопротивления и с сопротивлением защитника (в различных построениях). Варианты ведения мяча без сопротивления и с сопротивлением защитника. Варианты бросков мяча без сопротивления и с сопротивлением защитника. Действия против игрока без мяча и с мячом (вырывание, выбивание, перехват, накрывание). Комбинация из освоенных элементов техники перемещений и владения мячом. Индивидуальные, групповые и командные тактические действия в нападении и защите. Игра по упрощенным правилам баскетбола. Игра по правилам.</w:t>
      </w:r>
    </w:p>
    <w:p w14:paraId="7681B55F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Волейбол (10-11 класс)</w:t>
      </w:r>
    </w:p>
    <w:p w14:paraId="6917E1D7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Комбинации из освоенных элементов техники передвижений. Варианты техники приема и передач мяча. Варианты подач мяча. Варианты нападающего удара через сетку. Варианты блокирования нападающих ударов (одиночное и вдвоем), 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страховка. Индивидуальные, групповые и командные тактические действия в нападении и защите. Игра по упрощенным правилам волейбола. Игра по правилам.</w:t>
      </w:r>
    </w:p>
    <w:p w14:paraId="543FD756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Футбол (10-11 класс)</w:t>
      </w:r>
    </w:p>
    <w:p w14:paraId="3034DD1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hAnsi="Times New Roman" w:cs="Times New Roman"/>
          <w:color w:val="000000"/>
          <w:sz w:val="28"/>
          <w:szCs w:val="28"/>
        </w:rPr>
        <w:t>Передвижения полевого игрока. Остановки мяча. Ведение мяча. Удары по мячу. Обманные движения (финты). Отбор мяча. Техника вратаря: ловля, отбивание, перевод, броски мяча. Индивидуальные тактические действия в нападении. Групповые тактические действия в нападении. Командные тактические действия в нападении. Индивидуальные тактические действия в защите. Групповые тактические действия в нападении. Командные тактические действия в нападении. Двухсторонняя игра в футбол.</w:t>
      </w:r>
    </w:p>
    <w:p w14:paraId="771306A2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с элементами акробатики (10-11 класс)</w:t>
      </w:r>
    </w:p>
    <w:p w14:paraId="2FF26D0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Пройденный в предыдущих классах материал. Повороты кругом в движении. Перестроение из колонны по одному в колонну по два, по четыре, по восемь в движении. Комбинации из различных положений и движений рук, ног, туловища на месте и в движении. Комбинации упражнений с обручами, булавами, лентами, скакалкой, большими мячами. Толчком ног подъем в упор на верхнюю жердь; толчком двух ног вис углом. Равновесие на нижней жерди; упор присев на одной ноге, махом соскок. Прыжок ноги врозь через коня в длину высотой 115-120 см (10 кл.) и 120-125 см (11 кл.). Прыжок углом с разбега под углом к снаряду и толчком одной ногой (конь в ширину). Длинный кувырок через препятствие на высоте до 90 см; стойка на руках с помощью; кувырок назад через стойку на руках с помощью. Переворот боком; прыжки в глубину, высота 150—180 см. Комбинации из ранее освоенных элементов. Сед углом; стоя на коленях наклон назад; стойка на лопатках. Комбинации общеразвивающих упражнений без предметов и с предметами; то же с различными способами ходьбы, бега, прыжков, вращений, акробатических упражнений. Упражнения с гимнастической скамейкой, на гимнастическом бревне, на гимнастической стенке, гимнастических снарядах. Акробатические упражнения. Упражнения на батуте, подкидном мостике, прыжки в глубину с вращениями. Эстафеты, игры, полосы препятствий с использованием гимнастического инвентаря и упражнений. Ритмическая гимнастика. Лазанье по двум канатам без помощи ног и по одному канату с помощью ног на скорость. Лазанье по шесту, гимнастической лестнице, стенке без помощи ног, Подтягивания. Упражнения в висах и упорах, со штангой, гирей, гантелями, набивными мячами.</w:t>
      </w:r>
    </w:p>
    <w:p w14:paraId="024DD99A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Легкая атлетика (10-11 класс)</w:t>
      </w:r>
    </w:p>
    <w:p w14:paraId="7FA18890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Высокий и низкий старт до 40 м. Стартовый разгон. Бег на результат на 100 м. Эстафетный бег. Бег в равномерном и переменном темпе 20-25 мин. Бег на 3000 м. Бег в равномерном и переменном темпе 15—20 мин. Бег на 2000 м. Прыжки в длину с 13—15 шагов разбега. Прыжки в высоту с 9—11 шагов разбега. с 4—5 бросковых шагов с полного разбега на дальность в коридор 10 м и заданное расстояние; в горизонтальную и вертикальную цель (1x1 м) с расстояния до 20 м. Метание гранаты 500 - 700 г с места на дальность, с колена, лежа; с 4—5 бросковых шагов с укороченного и полного разбега на дальность в коридор 10 м и заданное расстояние; в горизонтальную цель (2x2 м) с расстояния 12—15 м, по движущейся цели (2x2 м) с расстояния 10—12 м. Бросок набивного мяча двумя руками из различных исходных положений с места, с одного — четырех шагов вперед-вверх на дальность и заданное расстояние. Длительный бег, кросс, бег с препятствиями, бег с гандикапом, в парах, группой, эстафеты, круговая тренировка. Прыжки и многоскоки, метания в цель и на дальность разных снарядов из разных и. п., толкание ядра, набивных мячей, круговая тренировка</w:t>
      </w:r>
    </w:p>
    <w:p w14:paraId="7300EF2D" w14:textId="77777777"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Эстафеты, старты из различных и. п., бег с ускорением, с максимальной скоростью, изменением темпа и ритма шагов. Варианты челночного бега, бега с изменением направления, скорости, способа перемещения; бег с преодолением препятствий и на местности; барьерный бег; прыжки через препятствия и на точность приземления; метание различных предметов из различных и. п. в цель и на дальность обеими руками. Биомеханические основы техники бега, прыжков и метаний. Основные механизмы энергообеспечения легкоатлетических упражнений. Виды соревнований по легкой атлетике и рекорды. Дозирование нагрузки при занятиях бегом, прыжками и метанием. Прикладное значение легкоатлетических упражнений. Техника безопасности при занятиях легкой атлетикой. Доврачебная помощь при травмах. Правила соревнований. Выполнение обязанностей судьи по видам легкоатлетических соревнований и инструктора в занятиях с младшими школьниками. Тренировка в оздоровительном беге для развития и совершенствования основных двигательных способностей. Самоконтроль при занятиях легкой атлетикой.</w:t>
      </w:r>
    </w:p>
    <w:p w14:paraId="05E493A7" w14:textId="77777777"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Подготовка    к    выполнению    видов    испытаний (10-11 класс)</w:t>
      </w:r>
    </w:p>
    <w:p w14:paraId="2D011C5A" w14:textId="77777777"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1EA96264" w14:textId="77777777"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Подготовка    к    выполнению    видов    испытаний   (тестов)    и    нормативов,    предусмотренных Всероссийским физкультурно-спортивным комплексом </w:t>
      </w:r>
      <w:r w:rsidRPr="00A33CFC">
        <w:rPr>
          <w:rFonts w:ascii="Times New Roman" w:hAnsi="Times New Roman"/>
          <w:b/>
          <w:sz w:val="28"/>
          <w:szCs w:val="28"/>
        </w:rPr>
        <w:t>"Готов к труду и обороне" (ГТО).</w:t>
      </w:r>
    </w:p>
    <w:p w14:paraId="63306AEC" w14:textId="77777777" w:rsidR="007E22FC" w:rsidRPr="00A33CFC" w:rsidRDefault="007E22FC" w:rsidP="00A33CF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382BC58" w14:textId="77777777" w:rsidR="007E22FC" w:rsidRPr="00A33CFC" w:rsidRDefault="007E22FC" w:rsidP="00A33CFC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Формы организации учебной деятельности</w:t>
      </w:r>
    </w:p>
    <w:p w14:paraId="5980694A" w14:textId="77777777" w:rsidR="007E22FC" w:rsidRPr="00A33CFC" w:rsidRDefault="007E22FC" w:rsidP="00A33CFC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/>
          <w:b/>
          <w:sz w:val="28"/>
          <w:szCs w:val="28"/>
        </w:rPr>
      </w:pPr>
    </w:p>
    <w:p w14:paraId="2E54163F" w14:textId="77777777" w:rsidR="007E22FC" w:rsidRPr="00A33CFC" w:rsidRDefault="007E22FC" w:rsidP="00A33CF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lastRenderedPageBreak/>
        <w:t xml:space="preserve">Основные формы организации образовательного процесса в основной школе — уроки физической культуры, физкультурно-оздоровительные мероприятия в режиме учебного дня, спортивные соревнования и праздники, занятия в спортивных секциях и кружках, самостоятельные занятия физическими упражнениями (домашние занятия). </w:t>
      </w:r>
    </w:p>
    <w:p w14:paraId="357A9966" w14:textId="297ECA57" w:rsidR="00E06AD4" w:rsidRPr="00C02159" w:rsidRDefault="007E22FC" w:rsidP="00C0215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        Уроки физической культуры — это основная форма организации учебной деятельности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направленностью и уроки с образовательно-тренировочной направленностью.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решением одной педагогической задачи).</w:t>
      </w:r>
    </w:p>
    <w:p w14:paraId="692BF983" w14:textId="264E057E" w:rsidR="007E22FC" w:rsidRPr="00A33CFC" w:rsidRDefault="007E22FC" w:rsidP="00E06AD4">
      <w:pPr>
        <w:spacing w:line="48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33CFC">
        <w:rPr>
          <w:rFonts w:ascii="Times New Roman" w:hAnsi="Times New Roman"/>
          <w:b/>
          <w:bCs/>
          <w:sz w:val="28"/>
          <w:szCs w:val="28"/>
        </w:rPr>
        <w:t>Тематический план изучения предмета «физическая культура» в 10-11 классах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8899"/>
        <w:gridCol w:w="2428"/>
        <w:gridCol w:w="48"/>
        <w:gridCol w:w="2531"/>
      </w:tblGrid>
      <w:tr w:rsidR="007E22FC" w:rsidRPr="00E06AD4" w14:paraId="16B14484" w14:textId="77777777" w:rsidTr="00A33CFC">
        <w:trPr>
          <w:trHeight w:val="146"/>
        </w:trPr>
        <w:tc>
          <w:tcPr>
            <w:tcW w:w="1072" w:type="dxa"/>
            <w:vMerge w:val="restart"/>
            <w:shd w:val="clear" w:color="auto" w:fill="auto"/>
          </w:tcPr>
          <w:p w14:paraId="570FF5E6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8899" w:type="dxa"/>
            <w:vMerge w:val="restart"/>
            <w:shd w:val="clear" w:color="auto" w:fill="auto"/>
          </w:tcPr>
          <w:p w14:paraId="1A595432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FFBB42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5007" w:type="dxa"/>
            <w:gridSpan w:val="3"/>
            <w:shd w:val="clear" w:color="auto" w:fill="auto"/>
          </w:tcPr>
          <w:p w14:paraId="40BFBC8D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(уроков)</w:t>
            </w:r>
          </w:p>
        </w:tc>
      </w:tr>
      <w:tr w:rsidR="007E22FC" w:rsidRPr="00E06AD4" w14:paraId="034A2838" w14:textId="77777777" w:rsidTr="00E06AD4">
        <w:trPr>
          <w:trHeight w:val="390"/>
        </w:trPr>
        <w:tc>
          <w:tcPr>
            <w:tcW w:w="1072" w:type="dxa"/>
            <w:vMerge/>
            <w:shd w:val="clear" w:color="auto" w:fill="auto"/>
          </w:tcPr>
          <w:p w14:paraId="299E46E2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9" w:type="dxa"/>
            <w:vMerge/>
            <w:shd w:val="clear" w:color="auto" w:fill="auto"/>
          </w:tcPr>
          <w:p w14:paraId="38121828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7" w:type="dxa"/>
            <w:gridSpan w:val="3"/>
            <w:shd w:val="clear" w:color="auto" w:fill="auto"/>
          </w:tcPr>
          <w:p w14:paraId="29357805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E22FC" w:rsidRPr="00E06AD4" w14:paraId="69CF5BC1" w14:textId="77777777" w:rsidTr="00A33CFC">
        <w:trPr>
          <w:trHeight w:val="146"/>
        </w:trPr>
        <w:tc>
          <w:tcPr>
            <w:tcW w:w="1072" w:type="dxa"/>
            <w:vMerge/>
            <w:shd w:val="clear" w:color="auto" w:fill="auto"/>
          </w:tcPr>
          <w:p w14:paraId="4EF59BFF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9" w:type="dxa"/>
            <w:vMerge/>
            <w:shd w:val="clear" w:color="auto" w:fill="auto"/>
          </w:tcPr>
          <w:p w14:paraId="3F6E738F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  <w:shd w:val="clear" w:color="auto" w:fill="auto"/>
          </w:tcPr>
          <w:p w14:paraId="0B541157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579" w:type="dxa"/>
            <w:gridSpan w:val="2"/>
            <w:shd w:val="clear" w:color="auto" w:fill="auto"/>
          </w:tcPr>
          <w:p w14:paraId="3329E8A9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E22FC" w:rsidRPr="00E06AD4" w14:paraId="6F7AB15C" w14:textId="77777777" w:rsidTr="00E06AD4">
        <w:trPr>
          <w:trHeight w:val="483"/>
        </w:trPr>
        <w:tc>
          <w:tcPr>
            <w:tcW w:w="1072" w:type="dxa"/>
            <w:shd w:val="clear" w:color="auto" w:fill="auto"/>
          </w:tcPr>
          <w:p w14:paraId="41844228" w14:textId="16DEF2E4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899" w:type="dxa"/>
            <w:shd w:val="clear" w:color="auto" w:fill="auto"/>
          </w:tcPr>
          <w:p w14:paraId="09EAE0D6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знаний о физической культуре, умения и навыки</w:t>
            </w:r>
          </w:p>
        </w:tc>
        <w:tc>
          <w:tcPr>
            <w:tcW w:w="5007" w:type="dxa"/>
            <w:gridSpan w:val="3"/>
            <w:shd w:val="clear" w:color="auto" w:fill="auto"/>
          </w:tcPr>
          <w:p w14:paraId="12C01F3A" w14:textId="77777777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В процессе урока</w:t>
            </w:r>
          </w:p>
        </w:tc>
      </w:tr>
      <w:tr w:rsidR="007E22FC" w:rsidRPr="00E06AD4" w14:paraId="2EEBCBC5" w14:textId="77777777" w:rsidTr="00A33CFC">
        <w:trPr>
          <w:trHeight w:val="638"/>
        </w:trPr>
        <w:tc>
          <w:tcPr>
            <w:tcW w:w="1072" w:type="dxa"/>
            <w:shd w:val="clear" w:color="auto" w:fill="auto"/>
          </w:tcPr>
          <w:p w14:paraId="50F30697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3906" w:type="dxa"/>
            <w:gridSpan w:val="4"/>
            <w:shd w:val="clear" w:color="auto" w:fill="auto"/>
          </w:tcPr>
          <w:p w14:paraId="1650A58D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совершенствование</w:t>
            </w: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7E22FC" w:rsidRPr="00E06AD4" w14:paraId="2DD69B25" w14:textId="77777777" w:rsidTr="00A33CFC">
        <w:trPr>
          <w:trHeight w:val="653"/>
        </w:trPr>
        <w:tc>
          <w:tcPr>
            <w:tcW w:w="1072" w:type="dxa"/>
            <w:shd w:val="clear" w:color="auto" w:fill="auto"/>
          </w:tcPr>
          <w:p w14:paraId="26F50B3A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8899" w:type="dxa"/>
            <w:shd w:val="clear" w:color="auto" w:fill="auto"/>
          </w:tcPr>
          <w:p w14:paraId="21BC6E90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54EA5085" w14:textId="608569A2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31" w:type="dxa"/>
            <w:shd w:val="clear" w:color="auto" w:fill="auto"/>
          </w:tcPr>
          <w:p w14:paraId="3C1FDFB9" w14:textId="1B394A62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7E22FC" w:rsidRPr="00E06AD4" w14:paraId="268773D4" w14:textId="77777777" w:rsidTr="00A33CFC">
        <w:trPr>
          <w:trHeight w:val="638"/>
        </w:trPr>
        <w:tc>
          <w:tcPr>
            <w:tcW w:w="1072" w:type="dxa"/>
            <w:shd w:val="clear" w:color="auto" w:fill="auto"/>
          </w:tcPr>
          <w:p w14:paraId="1D0A933D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8899" w:type="dxa"/>
            <w:shd w:val="clear" w:color="auto" w:fill="auto"/>
          </w:tcPr>
          <w:p w14:paraId="39BF58DD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Легкая атлетика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7CC0D79F" w14:textId="7F4B9AE2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531" w:type="dxa"/>
            <w:shd w:val="clear" w:color="auto" w:fill="auto"/>
          </w:tcPr>
          <w:p w14:paraId="0D1CD797" w14:textId="7688ADB1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7E22FC" w:rsidRPr="00E06AD4" w14:paraId="373E2115" w14:textId="77777777" w:rsidTr="00A33CFC">
        <w:trPr>
          <w:trHeight w:val="653"/>
        </w:trPr>
        <w:tc>
          <w:tcPr>
            <w:tcW w:w="1072" w:type="dxa"/>
            <w:shd w:val="clear" w:color="auto" w:fill="auto"/>
          </w:tcPr>
          <w:p w14:paraId="357359CB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8899" w:type="dxa"/>
            <w:shd w:val="clear" w:color="auto" w:fill="auto"/>
          </w:tcPr>
          <w:p w14:paraId="2548890E" w14:textId="747C5A2E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Спортивные игры 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6ABE9C6D" w14:textId="2F61EE9F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31" w:type="dxa"/>
            <w:shd w:val="clear" w:color="auto" w:fill="auto"/>
          </w:tcPr>
          <w:p w14:paraId="2D83E03C" w14:textId="0080D49C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7E22FC" w:rsidRPr="00E06AD4" w14:paraId="436DE702" w14:textId="77777777" w:rsidTr="00E06AD4">
        <w:trPr>
          <w:trHeight w:val="461"/>
        </w:trPr>
        <w:tc>
          <w:tcPr>
            <w:tcW w:w="1072" w:type="dxa"/>
            <w:shd w:val="clear" w:color="auto" w:fill="auto"/>
          </w:tcPr>
          <w:p w14:paraId="26F1EA6A" w14:textId="68438A23" w:rsidR="007E22FC" w:rsidRPr="00E06AD4" w:rsidRDefault="00E06AD4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8899" w:type="dxa"/>
            <w:shd w:val="clear" w:color="auto" w:fill="auto"/>
          </w:tcPr>
          <w:p w14:paraId="29BAA519" w14:textId="545E5B05" w:rsidR="00E06AD4" w:rsidRPr="00E06AD4" w:rsidRDefault="00E06AD4" w:rsidP="00E06AD4">
            <w:pPr>
              <w:pStyle w:val="af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Кроссовая  п</w:t>
            </w:r>
            <w:r w:rsidR="007E22FC" w:rsidRPr="00E06AD4">
              <w:rPr>
                <w:rFonts w:ascii="Times New Roman" w:hAnsi="Times New Roman" w:cs="Times New Roman"/>
                <w:sz w:val="28"/>
                <w:szCs w:val="28"/>
              </w:rPr>
              <w:t>одготовка    к    выполнению    видов    испытаний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785C7995" w14:textId="5362953B"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531" w:type="dxa"/>
            <w:shd w:val="clear" w:color="auto" w:fill="auto"/>
          </w:tcPr>
          <w:p w14:paraId="0EB1509A" w14:textId="2B15320C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E06AD4" w:rsidRPr="00E06AD4" w14:paraId="2FF877F7" w14:textId="77777777" w:rsidTr="00E06AD4">
        <w:trPr>
          <w:trHeight w:val="461"/>
        </w:trPr>
        <w:tc>
          <w:tcPr>
            <w:tcW w:w="1072" w:type="dxa"/>
            <w:shd w:val="clear" w:color="auto" w:fill="auto"/>
          </w:tcPr>
          <w:p w14:paraId="1D3147FA" w14:textId="6A1F1A84" w:rsidR="00E06AD4" w:rsidRDefault="00E06AD4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2.5</w:t>
            </w:r>
          </w:p>
        </w:tc>
        <w:tc>
          <w:tcPr>
            <w:tcW w:w="8899" w:type="dxa"/>
            <w:shd w:val="clear" w:color="auto" w:fill="auto"/>
          </w:tcPr>
          <w:p w14:paraId="06A307BB" w14:textId="46492759" w:rsidR="00E06AD4" w:rsidRDefault="00E06AD4" w:rsidP="00E06AD4">
            <w:pPr>
              <w:pStyle w:val="af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376C5678" w14:textId="7F7762A9" w:rsidR="00E06AD4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531" w:type="dxa"/>
            <w:shd w:val="clear" w:color="auto" w:fill="auto"/>
          </w:tcPr>
          <w:p w14:paraId="523E02A6" w14:textId="2210EBBA" w:rsid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7E22FC" w:rsidRPr="00E06AD4" w14:paraId="1EBE1088" w14:textId="77777777" w:rsidTr="00A33CFC">
        <w:trPr>
          <w:trHeight w:val="653"/>
        </w:trPr>
        <w:tc>
          <w:tcPr>
            <w:tcW w:w="1072" w:type="dxa"/>
            <w:shd w:val="clear" w:color="auto" w:fill="auto"/>
          </w:tcPr>
          <w:p w14:paraId="6A440101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899" w:type="dxa"/>
            <w:shd w:val="clear" w:color="auto" w:fill="auto"/>
          </w:tcPr>
          <w:p w14:paraId="4DE775EE" w14:textId="77777777"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06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  <w:r w:rsidRPr="00E06A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</w:p>
        </w:tc>
        <w:tc>
          <w:tcPr>
            <w:tcW w:w="2476" w:type="dxa"/>
            <w:gridSpan w:val="2"/>
            <w:shd w:val="clear" w:color="auto" w:fill="auto"/>
          </w:tcPr>
          <w:p w14:paraId="43A3FAE3" w14:textId="11D5777B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2531" w:type="dxa"/>
            <w:shd w:val="clear" w:color="auto" w:fill="auto"/>
          </w:tcPr>
          <w:p w14:paraId="04DC9EA0" w14:textId="78482F87"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</w:tr>
    </w:tbl>
    <w:p w14:paraId="57816EA4" w14:textId="77777777" w:rsidR="00E06AD4" w:rsidRPr="00A33CFC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AA752B9" w14:textId="77777777" w:rsidR="007E22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4F5667" w14:textId="77777777"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2B263F8" w14:textId="77777777"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0B1DD8F" w14:textId="77777777"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8DA732" w14:textId="77777777"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4AE8C2C" w14:textId="6D07A828" w:rsidR="00E06AD4" w:rsidRPr="00A33CFC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B7EE382" w14:textId="77777777" w:rsidR="007E22FC" w:rsidRPr="00A33C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b/>
          <w:sz w:val="28"/>
          <w:szCs w:val="28"/>
          <w:lang w:eastAsia="ru-RU"/>
        </w:rPr>
        <w:t>3. Тематическое планирование с определением основных видов учебной деятельности обучающихся 10-11 класса</w:t>
      </w:r>
    </w:p>
    <w:p w14:paraId="6DEAA613" w14:textId="77777777" w:rsidR="007E22FC" w:rsidRPr="00A33C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47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528"/>
        <w:gridCol w:w="5529"/>
      </w:tblGrid>
      <w:tr w:rsidR="001158DD" w:rsidRPr="00A33CFC" w14:paraId="32EB2B62" w14:textId="77777777" w:rsidTr="001158DD">
        <w:trPr>
          <w:trHeight w:val="970"/>
        </w:trPr>
        <w:tc>
          <w:tcPr>
            <w:tcW w:w="3686" w:type="dxa"/>
            <w:shd w:val="clear" w:color="auto" w:fill="auto"/>
          </w:tcPr>
          <w:p w14:paraId="5DF21B6A" w14:textId="59D884AE"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528" w:type="dxa"/>
            <w:shd w:val="clear" w:color="auto" w:fill="auto"/>
          </w:tcPr>
          <w:p w14:paraId="61138900" w14:textId="5C73597A"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деятельности учащихся</w:t>
            </w:r>
          </w:p>
        </w:tc>
        <w:tc>
          <w:tcPr>
            <w:tcW w:w="5529" w:type="dxa"/>
            <w:shd w:val="clear" w:color="auto" w:fill="auto"/>
          </w:tcPr>
          <w:p w14:paraId="457BA163" w14:textId="3EF8806C"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1158DD" w:rsidRPr="00A33CFC" w14:paraId="018D98B0" w14:textId="77777777" w:rsidTr="001158DD">
        <w:trPr>
          <w:trHeight w:val="556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1BDB38CB" w14:textId="77777777" w:rsidR="001158DD" w:rsidRPr="00A33CFC" w:rsidRDefault="001158DD" w:rsidP="00A33C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общества и человека, по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нятие физической культуры личности. Физическая подготовленность к воспро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изводству и воспитанию здорового поколения, к активной жиз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недеятельности, труду и защите Отечества.</w:t>
            </w:r>
          </w:p>
          <w:p w14:paraId="441E81D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Правила ТБ при занятиях физической культурой.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14:paraId="0B5AFA1B" w14:textId="77777777"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Раскрывают историю возникновения и формиро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вания физической культуры. </w:t>
            </w:r>
          </w:p>
          <w:p w14:paraId="3C399482" w14:textId="77777777"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Характеризуют Олимпийские </w:t>
            </w:r>
            <w:r w:rsidRPr="00A33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древности как явление культуры, раскрывают содержание и пра</w:t>
            </w:r>
            <w:r w:rsidRPr="00A33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вила соревнований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. Характеризуют современные олимпийские игры. 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Объясняют и доказывают, чем знаменателен советский период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развития олимпийского движения в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России. </w:t>
            </w:r>
          </w:p>
          <w:p w14:paraId="080309A2" w14:textId="77777777"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Готовят рефераты на темы «Знаменитый отечест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>нов на одной из Олимпиад».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shd w:val="clear" w:color="auto" w:fill="auto"/>
          </w:tcPr>
          <w:p w14:paraId="77954D7C" w14:textId="77777777"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14:paraId="35CA92BF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6C773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Вести дискуссию, правильно выражать свои мысли. </w:t>
            </w:r>
          </w:p>
          <w:p w14:paraId="57272E6F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2D38E9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Формулировать и удерживать учебную задачу. </w:t>
            </w:r>
          </w:p>
          <w:p w14:paraId="02ECFB4B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8712C02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</w:rPr>
              <w:t xml:space="preserve">Уметь с достаточной полнотой и точностью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выражать свои мысли в соответствии с задачами урока, владение специальной терминологией.</w:t>
            </w:r>
          </w:p>
          <w:p w14:paraId="08B238A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34F733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Ставить вопросы, обращаться за помощью. </w:t>
            </w:r>
          </w:p>
          <w:p w14:paraId="62FC3BC3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14:paraId="5B1BC6A0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6A2EEDBF" w14:textId="77777777"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Способы индивидуальной организации, планирования, регулирования и контроля за физи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ческими нагрузками во время занятий физическими упражнени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ями профессионально ориентированной, и оздоровительно-корригирующей направленности.</w:t>
            </w:r>
          </w:p>
        </w:tc>
        <w:tc>
          <w:tcPr>
            <w:tcW w:w="5528" w:type="dxa"/>
            <w:shd w:val="clear" w:color="auto" w:fill="auto"/>
          </w:tcPr>
          <w:p w14:paraId="7CBBD563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Определяют задачи и содержание профессиональ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ностью человека.</w:t>
            </w:r>
          </w:p>
          <w:p w14:paraId="4CF6379E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CC07D98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Контролируют собственное состояние во время занятий физическими упражнениями (объективными и субъективными методами). </w:t>
            </w:r>
          </w:p>
          <w:p w14:paraId="1F9EF7DA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97328C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Основы начальной военной подготовки.</w:t>
            </w:r>
          </w:p>
        </w:tc>
        <w:tc>
          <w:tcPr>
            <w:tcW w:w="5529" w:type="dxa"/>
            <w:shd w:val="clear" w:color="auto" w:fill="auto"/>
          </w:tcPr>
          <w:p w14:paraId="337B0239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Ставить вопросы, обращаться за помощью. </w:t>
            </w:r>
          </w:p>
          <w:p w14:paraId="111104A0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Уметь определять виды физических упражнений и применять их в повседневной жизни. </w:t>
            </w:r>
          </w:p>
          <w:p w14:paraId="54EB1F47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14:paraId="683A99AA" w14:textId="77777777" w:rsidTr="001158DD">
        <w:trPr>
          <w:trHeight w:val="1182"/>
        </w:trPr>
        <w:tc>
          <w:tcPr>
            <w:tcW w:w="3686" w:type="dxa"/>
            <w:shd w:val="clear" w:color="auto" w:fill="auto"/>
          </w:tcPr>
          <w:p w14:paraId="31959EFD" w14:textId="77777777" w:rsidR="001158DD" w:rsidRPr="00A33CFC" w:rsidRDefault="001158DD" w:rsidP="00A33CF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физической культуры и спорта в профилактике заболеваний и укреплении здоровья. </w:t>
            </w:r>
          </w:p>
          <w:p w14:paraId="54010E79" w14:textId="77777777" w:rsidR="001158DD" w:rsidRPr="00A33CFC" w:rsidRDefault="001158DD" w:rsidP="00A33CF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держание репродуктивных функций человека, сохранение его творческой активности и 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долголетия.</w:t>
            </w:r>
          </w:p>
          <w:p w14:paraId="47952B7F" w14:textId="77777777"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1B8F028C" w14:textId="77777777"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Обосновывают положительное влияние занятий физическими упражнениями для укрепления здоровья, устанавливают связь между развитием физических способностей и основных систем организма.</w:t>
            </w:r>
          </w:p>
        </w:tc>
        <w:tc>
          <w:tcPr>
            <w:tcW w:w="5529" w:type="dxa"/>
            <w:shd w:val="clear" w:color="auto" w:fill="auto"/>
          </w:tcPr>
          <w:p w14:paraId="58616A2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Определять общую цель и пути ее достижения, предвосхищать результат.</w:t>
            </w:r>
          </w:p>
          <w:p w14:paraId="2C3179D0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1AE3C7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Уметь прогнозировать и планировать собственные действия с целью закаливания организма. </w:t>
            </w:r>
          </w:p>
          <w:p w14:paraId="7FA0FA25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A947C4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Умение слушать, извлекать необходимую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информацию.</w:t>
            </w:r>
          </w:p>
          <w:p w14:paraId="423305FE" w14:textId="77777777" w:rsidR="001158DD" w:rsidRPr="00A33CFC" w:rsidRDefault="001158DD" w:rsidP="00A33CFC">
            <w:pPr>
              <w:shd w:val="clear" w:color="auto" w:fill="FFFFFF"/>
              <w:spacing w:before="180" w:after="1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Ставить вопросы, обращаться за помощью.</w:t>
            </w:r>
          </w:p>
          <w:p w14:paraId="3A79A84E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14:paraId="780028C2" w14:textId="77777777" w:rsidTr="001158DD">
        <w:trPr>
          <w:trHeight w:val="5367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B92C3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досуга средствами физической культуры. Основные средства и методы закаливания.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774F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Выполнять упражнения и комплексы с различной оздоровительной направленностью, включая их в занятия физической культурой, осуществлять контроль за физической нагрузкой во время этих занятий. Раскрывают значение нервной системы в управ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 xml:space="preserve">лении движениями и в регуляции основными системами организма. </w:t>
            </w:r>
          </w:p>
          <w:p w14:paraId="51CC052A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Определяют дозировку температурных режимов для закаливающих процедур, руководствуются правилами безопасности при их проведении.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EEF2A7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Включать в собственный режим дня закаливающие процедуры, различные комплексы физических упражнений, в том числе на формирование осанки, профилактике плоскостопия упражнения с предметом и без него.</w:t>
            </w:r>
          </w:p>
          <w:p w14:paraId="52D1A4DE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Анализировать и планировать подбор спортивной формы в соответствии с разделами программы и температурным режимом. </w:t>
            </w:r>
          </w:p>
          <w:p w14:paraId="5BDFB4B4" w14:textId="4FAEBCE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Применять в жизни основные правила личной гигиены.</w:t>
            </w:r>
          </w:p>
          <w:p w14:paraId="30243489" w14:textId="77777777"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Уметь анализировать информацию.</w:t>
            </w:r>
          </w:p>
        </w:tc>
      </w:tr>
      <w:tr w:rsidR="001158DD" w:rsidRPr="00A33CFC" w14:paraId="623A558D" w14:textId="77777777" w:rsidTr="001158DD">
        <w:trPr>
          <w:trHeight w:val="151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3644A7A7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Овладение и совершенствование техники спринтерского бега.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14:paraId="0F8D538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14:paraId="3BCA32B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Демонстрируют вариативное выполнение беговых упражнений.</w:t>
            </w:r>
          </w:p>
          <w:p w14:paraId="57096E8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сокращений.</w:t>
            </w:r>
          </w:p>
          <w:p w14:paraId="1FE2F4A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14:paraId="60D0BE46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Принимать и сохранять цели и задачи учебной деятельности, определять общие цели и пути их достижения.</w:t>
            </w:r>
          </w:p>
          <w:p w14:paraId="43207D30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06F7AA5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14:paraId="5FC0EE7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7896C5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14:paraId="3E0D9A3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AE25007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14:paraId="4724F5C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FF5E04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14:paraId="46AB0AB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AC619F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Строить понятные для партнера высказывания, слушать собеседника задавать вопросы, формулировать собственное мнение.</w:t>
            </w:r>
          </w:p>
          <w:p w14:paraId="0CDF07A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34585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Использовать речь для регуляции своего действия.</w:t>
            </w:r>
          </w:p>
          <w:p w14:paraId="6A2F06C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24116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Ставить вопросы, обращаться за помощью.</w:t>
            </w:r>
          </w:p>
          <w:p w14:paraId="67BD7C9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612EE0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  <w:p w14:paraId="0A5043E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49F0E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Контролировать и оценивать процесс и результат деятельности. </w:t>
            </w:r>
          </w:p>
          <w:p w14:paraId="63AC7F2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97BB56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Предвидеть уровень усвоения знаний, его временных характеристик.</w:t>
            </w:r>
          </w:p>
          <w:p w14:paraId="36FAB1DA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85C95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Контролировать и оценивать процесс в ходе выполнения упражнений.</w:t>
            </w:r>
          </w:p>
          <w:p w14:paraId="098A03F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C61FA0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Подводить под понятие на основе распознания объектов, выделения существенных признаков.</w:t>
            </w:r>
          </w:p>
          <w:p w14:paraId="61B8064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BD4D03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14:paraId="5E45B230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D1C95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Координировать и принимать различные позиции во взаимодействии, контролировать и оценивать процесс и результат действия.</w:t>
            </w:r>
          </w:p>
          <w:p w14:paraId="352693C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012752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необходимые изменения в действие после его завершения на основе оценки учета сделанных ошибок.</w:t>
            </w:r>
          </w:p>
          <w:p w14:paraId="5B4E345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14:paraId="0104A339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72F0F6A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Овладение и совершенствование техники   длительного бега</w:t>
            </w:r>
          </w:p>
          <w:p w14:paraId="21339593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74D41FC3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14:paraId="08D379A6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сокращений.</w:t>
            </w:r>
          </w:p>
          <w:p w14:paraId="33EE87E2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60DFB3E1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14:paraId="350430DA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29F66513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Прыжковые упражнения (прыжки в длину и в высоту)</w:t>
            </w:r>
          </w:p>
          <w:p w14:paraId="6C90598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39E91E1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14:paraId="3F34F0F6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Демонстрируют вариативное выполнение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прыж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14:paraId="6D0CF09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14:paraId="2475FDC3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прыжковых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5D94EAE5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45F39E25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7CD2F6FB" w14:textId="77777777" w:rsidR="001158DD" w:rsidRPr="00A33CFC" w:rsidRDefault="001158DD" w:rsidP="00A33CFC">
            <w:pPr>
              <w:jc w:val="both"/>
              <w:rPr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Метание гранаты 500 - 700 г с места на дальность,</w:t>
            </w:r>
            <w:r w:rsidRPr="00A33CFC">
              <w:rPr>
                <w:sz w:val="28"/>
                <w:szCs w:val="28"/>
              </w:rPr>
              <w:t xml:space="preserve"> 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4—5 бросковых шагов с укороченного и полного разбега, на дальность в коридор 10 м и заданное расстояние</w:t>
            </w:r>
          </w:p>
          <w:p w14:paraId="4459E894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55B9224D" w14:textId="77777777" w:rsidR="001158DD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DE6320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се освоения.</w:t>
            </w:r>
          </w:p>
          <w:p w14:paraId="131AD9A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14:paraId="081C35E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3D4CCA24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14:paraId="5E00170F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355060B0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Правила ТБ и страховки во время занятий физиче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скими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упражнениями.</w:t>
            </w:r>
          </w:p>
        </w:tc>
        <w:tc>
          <w:tcPr>
            <w:tcW w:w="5528" w:type="dxa"/>
            <w:shd w:val="clear" w:color="auto" w:fill="auto"/>
          </w:tcPr>
          <w:p w14:paraId="1E06D707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Овладевают правилами техники безопасности и страховки во время занятий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физическими упраж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нениями.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14:paraId="0773E97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Принимать и сохранять цели и задачи учебной деятельности, определять общие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цели и пути их достижения.</w:t>
            </w:r>
          </w:p>
          <w:p w14:paraId="04D0E78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D4F09B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14:paraId="0FF3D594" w14:textId="5F620B21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14:paraId="1D590DFA" w14:textId="4F51CA14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14:paraId="6E6765DE" w14:textId="0FC239FC" w:rsidR="001158DD" w:rsidRPr="001158DD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14:paraId="3951F841" w14:textId="29372E6C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 по технике выполнения акробатических упражнений.</w:t>
            </w:r>
          </w:p>
          <w:p w14:paraId="56FD8BAB" w14:textId="44FCAFB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Слушать учителя, вести диалог, строить монологические высказывания. </w:t>
            </w:r>
          </w:p>
          <w:p w14:paraId="4F28743D" w14:textId="1D024171" w:rsidR="001158DD" w:rsidRPr="00A33CFC" w:rsidRDefault="001158DD" w:rsidP="001158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результат, вносить дополнения и изменения в выполнение упражнений.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t>Ставить вопросы, обращаться за помощью, формулировать собственное мнение.</w:t>
            </w:r>
          </w:p>
        </w:tc>
      </w:tr>
      <w:tr w:rsidR="001158DD" w:rsidRPr="00A33CFC" w14:paraId="4E2146BD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44817E8E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Строевые упражнения</w:t>
            </w:r>
          </w:p>
        </w:tc>
        <w:tc>
          <w:tcPr>
            <w:tcW w:w="5528" w:type="dxa"/>
            <w:shd w:val="clear" w:color="auto" w:fill="auto"/>
          </w:tcPr>
          <w:p w14:paraId="6B3827F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Различают строевые команды. Чётко выполняют строевые приёмы, самостоятельно подают команды.</w:t>
            </w:r>
          </w:p>
        </w:tc>
        <w:tc>
          <w:tcPr>
            <w:tcW w:w="5529" w:type="dxa"/>
            <w:vMerge/>
            <w:shd w:val="clear" w:color="auto" w:fill="auto"/>
          </w:tcPr>
          <w:p w14:paraId="64633CD3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165B26BD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6DA3A390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ОРУ (с предметами и без предметов)</w:t>
            </w:r>
          </w:p>
        </w:tc>
        <w:tc>
          <w:tcPr>
            <w:tcW w:w="5528" w:type="dxa"/>
            <w:shd w:val="clear" w:color="auto" w:fill="auto"/>
          </w:tcPr>
          <w:p w14:paraId="19216839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14:paraId="31A80882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1C3017A0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41E9ED63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Висы и упоры, лазания по канату и шесту</w:t>
            </w:r>
          </w:p>
        </w:tc>
        <w:tc>
          <w:tcPr>
            <w:tcW w:w="5528" w:type="dxa"/>
            <w:shd w:val="clear" w:color="auto" w:fill="auto"/>
          </w:tcPr>
          <w:p w14:paraId="57D8588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14:paraId="21C84C9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46E5B1C3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7C0720E0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Опорные прыжки</w:t>
            </w:r>
          </w:p>
        </w:tc>
        <w:tc>
          <w:tcPr>
            <w:tcW w:w="5528" w:type="dxa"/>
            <w:shd w:val="clear" w:color="auto" w:fill="auto"/>
          </w:tcPr>
          <w:p w14:paraId="66B80483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14:paraId="3C91F80C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6D5B9CA4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74E151AA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Акробатические   упражне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ния и комбинации</w:t>
            </w:r>
          </w:p>
        </w:tc>
        <w:tc>
          <w:tcPr>
            <w:tcW w:w="5528" w:type="dxa"/>
            <w:shd w:val="clear" w:color="auto" w:fill="auto"/>
          </w:tcPr>
          <w:p w14:paraId="39CEC903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акробатических упражнений и составляют акробатические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14:paraId="4D0253F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609F58E9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1A6DB92A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Овладение и совершенствование техники пере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воротов и стоек.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14:paraId="0BAC82E7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ёмов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14:paraId="742695E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Принимать и сохранять цели и задачи учебной деятельности, определять общие цели и пути их достижения.</w:t>
            </w:r>
          </w:p>
          <w:p w14:paraId="0750E143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4DE790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Определять наиболее эффективные способы достижения результата.</w:t>
            </w:r>
          </w:p>
          <w:p w14:paraId="25D578B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9845A9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14:paraId="359464D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8EC7979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14:paraId="42FCDEB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9F9D2F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14:paraId="001E8966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E89CEB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 о распределении функций и ролей в совместной деятельности.</w:t>
            </w:r>
          </w:p>
          <w:p w14:paraId="77CC395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70BFC3C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взаимный контроль в совместной деятельности.</w:t>
            </w:r>
          </w:p>
          <w:p w14:paraId="07C74E3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040F62A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оценивать собственное поведение и поведение окружающих.</w:t>
            </w:r>
          </w:p>
          <w:p w14:paraId="5D477023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18A5CAA8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Сличать способ действия и его результат с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заданным эталоном с целью обнаружения отклонений и отличий от эталона.</w:t>
            </w:r>
          </w:p>
          <w:p w14:paraId="2B5C3DA3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B56F4F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Контролировать и оценивать процесс в результате своей деятельности.</w:t>
            </w:r>
          </w:p>
          <w:p w14:paraId="277BDC0E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B5BAF5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изменения в план действия.</w:t>
            </w:r>
          </w:p>
          <w:p w14:paraId="37D239D9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020271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Ориентироваться в разнообразии способов решения задач; </w:t>
            </w:r>
          </w:p>
          <w:p w14:paraId="43245CE7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0CD811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Самостоятельно создавать ход деятельности при решении проблем.</w:t>
            </w:r>
          </w:p>
          <w:p w14:paraId="38C9EF53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EF1340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14:paraId="2FC25EC2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BA1084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Задавать вопросы, обращаться за помощью, формулировать свои затруднения.</w:t>
            </w:r>
          </w:p>
          <w:p w14:paraId="53188233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47CE18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мнение, слушать собеседника.</w:t>
            </w:r>
          </w:p>
          <w:p w14:paraId="53BA5A51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27A8F9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диалог; строить понятные для партнера высказывания.</w:t>
            </w:r>
          </w:p>
          <w:p w14:paraId="1F8A203E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039E74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Адекватно воспринимать предложения учителей </w:t>
            </w:r>
          </w:p>
          <w:p w14:paraId="52E276E5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 товарищей, родителей и других людей по исправлению допущенных ошибок.</w:t>
            </w:r>
          </w:p>
          <w:p w14:paraId="54F81638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7932D1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необходимые изменения в действие после его завершения на основе оценки учета сделанных ошибок.</w:t>
            </w:r>
          </w:p>
        </w:tc>
      </w:tr>
      <w:tr w:rsidR="001158DD" w:rsidRPr="00A33CFC" w14:paraId="43D94587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5C22CC71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Освоение и совершенствование ловли и передач мяча</w:t>
            </w:r>
          </w:p>
        </w:tc>
        <w:tc>
          <w:tcPr>
            <w:tcW w:w="5528" w:type="dxa"/>
            <w:shd w:val="clear" w:color="auto" w:fill="auto"/>
          </w:tcPr>
          <w:p w14:paraId="1F5C30F2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2ECE8536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34EC5AA2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014D2EE1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Освоение и совершенствование техники ведения мяча</w:t>
            </w:r>
          </w:p>
        </w:tc>
        <w:tc>
          <w:tcPr>
            <w:tcW w:w="5528" w:type="dxa"/>
            <w:shd w:val="clear" w:color="auto" w:fill="auto"/>
          </w:tcPr>
          <w:p w14:paraId="2EFEC834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ёмов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7F532CD8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216857D7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6A5DDA55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Овладение и совершенствование техники брос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528" w:type="dxa"/>
            <w:shd w:val="clear" w:color="auto" w:fill="auto"/>
          </w:tcPr>
          <w:p w14:paraId="3528D7B2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ёмов и действий, соблюдают правила техники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7AE795BC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1E969CF7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3AFEA767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Освоение и совершенствование индивидуальной техники защиты</w:t>
            </w:r>
          </w:p>
        </w:tc>
        <w:tc>
          <w:tcPr>
            <w:tcW w:w="5528" w:type="dxa"/>
            <w:shd w:val="clear" w:color="auto" w:fill="auto"/>
          </w:tcPr>
          <w:p w14:paraId="0FAC64FA" w14:textId="77777777"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63AA7D52" w14:textId="77777777"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5B8B1B66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131071F8" w14:textId="77777777"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Освоение и совершенствование тактики игры</w:t>
            </w:r>
          </w:p>
        </w:tc>
        <w:tc>
          <w:tcPr>
            <w:tcW w:w="5528" w:type="dxa"/>
            <w:shd w:val="clear" w:color="auto" w:fill="auto"/>
          </w:tcPr>
          <w:p w14:paraId="50AB0EF2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Моделируют технику освоенных игровых действий и приёмов, варьируют её в зависимо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цессе игровой деятельности. 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вой деятельности.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4D694BBB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41CD8FD1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02A7096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Овладение игрой и комплекс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ное развитие психомотор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28" w:type="dxa"/>
            <w:shd w:val="clear" w:color="auto" w:fill="auto"/>
          </w:tcPr>
          <w:p w14:paraId="60B76C58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ся к сопернику и управляют своими эмоциями. Определяют степень утомления организма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 время игровой деятельности, используют игро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кетбол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14:paraId="77C453BE" w14:textId="7777777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029F4F09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39E41054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Овладение и совершенствование техники пере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воротов и стоек. 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14:paraId="7C54A630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14:paraId="56786C2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Принимать и сохранять цели и задачи учебной деятельности, определять общие цели и пути их достижения.</w:t>
            </w:r>
          </w:p>
          <w:p w14:paraId="64DA29F3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0882CF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14:paraId="2330CEFA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28113DB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14:paraId="4CE37387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CD3DA0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14:paraId="765F6201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43FB40D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14:paraId="5AEB41F2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5697F492" w14:textId="4988BBF0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Договариваться о распределении функций и ролей в совместной деятельности.</w:t>
            </w:r>
          </w:p>
          <w:p w14:paraId="1E8E5D75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взаимный контроль в совместной деятельности.</w:t>
            </w:r>
          </w:p>
          <w:p w14:paraId="6F4E4C9C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оценивать собственное поведение и поведение окружающих.</w:t>
            </w:r>
          </w:p>
          <w:p w14:paraId="7330EFF3" w14:textId="5A951FFD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14:paraId="3587DF9A" w14:textId="25F90361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Контролировать и оценивать процесс в результате своей деятельности.</w:t>
            </w:r>
          </w:p>
          <w:p w14:paraId="04BFC04F" w14:textId="5D036B3D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изменения в план действия.</w:t>
            </w:r>
          </w:p>
          <w:p w14:paraId="20DBE823" w14:textId="6735FC8B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Ориентироваться в разнообразии способов решения задач; </w:t>
            </w:r>
          </w:p>
          <w:p w14:paraId="5B8443CE" w14:textId="1D26443A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Самостоятельно создавать ход деятельности при решении проблем.</w:t>
            </w:r>
          </w:p>
          <w:p w14:paraId="768DFBA9" w14:textId="601435D7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14:paraId="54398431" w14:textId="026271F8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Задавать вопросы, обращаться за помощью, формулировать свои затруднения.</w:t>
            </w:r>
          </w:p>
          <w:p w14:paraId="057A6973" w14:textId="15BAEA0C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мнение, слушать собеседника.</w:t>
            </w:r>
          </w:p>
          <w:p w14:paraId="6C1A1BE0" w14:textId="3EB1959E"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диалог; строить понятные для партнера высказывания.</w:t>
            </w:r>
          </w:p>
          <w:p w14:paraId="2B129307" w14:textId="1D9EC68C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вос</w:t>
            </w:r>
            <w:r w:rsidR="000835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принимать предложения учителей 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товарищей, родителей и других людей по исправлению допущенных ошибок.</w:t>
            </w:r>
          </w:p>
        </w:tc>
      </w:tr>
      <w:tr w:rsidR="001158DD" w:rsidRPr="00A33CFC" w14:paraId="39814D1C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34A7B76E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Освоение и совершенствование техники приёма и передач мяча</w:t>
            </w:r>
          </w:p>
        </w:tc>
        <w:tc>
          <w:tcPr>
            <w:tcW w:w="5528" w:type="dxa"/>
            <w:shd w:val="clear" w:color="auto" w:fill="auto"/>
          </w:tcPr>
          <w:p w14:paraId="001349FB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7F09E41E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14:paraId="0C1918C6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3077F62D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Овладение игрой и комп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лексное развитие психо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528" w:type="dxa"/>
            <w:shd w:val="clear" w:color="auto" w:fill="auto"/>
          </w:tcPr>
          <w:p w14:paraId="018ACCE2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Организуют совместные занятия волейболом со сверстниками, осуществляют судейство игры. Выполняют правила игры, учатся уважительно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относиться к сопернику и управлять своими эмоциями.</w:t>
            </w:r>
          </w:p>
          <w:p w14:paraId="44E2A483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игровые действия волейбола для комплексного развития физических способностей. Применяют правила подбора одежды для занятий на открытом воздухе, используют игру в волейбол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14:paraId="45CE0816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14:paraId="64424993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698DA65D" w14:textId="77777777"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Овладение и совершенствование техники пере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движений, остановок, по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воротов и стоек. Требования к технике без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опасности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342076" w14:textId="77777777"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14:paraId="53010899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14:paraId="2C803DDE" w14:textId="58D7B62D" w:rsidR="001158DD" w:rsidRPr="00A33CFC" w:rsidRDefault="001158DD" w:rsidP="000835DB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цели и задачи учебной деятельности, определять общие цели и пути их достижения.</w:t>
            </w:r>
          </w:p>
          <w:p w14:paraId="4ED22B17" w14:textId="77777777" w:rsidR="001158DD" w:rsidRPr="00A33CFC" w:rsidRDefault="001158DD" w:rsidP="00A33C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Уметь организовать самостоятельную деятельность с учетом требований ее безопасности, сохранности инвентаря и оборудования, организации мест занятий.</w:t>
            </w:r>
          </w:p>
          <w:p w14:paraId="7CBA3274" w14:textId="141D9814"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Сличать способ действия и его результат с заданным эталоном с целью обнаружения отклонений и отличий от эталона. </w:t>
            </w:r>
          </w:p>
          <w:p w14:paraId="2ACADDB8" w14:textId="4E5FFD9F"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наиболее эффективные способы решения задач. </w:t>
            </w:r>
          </w:p>
          <w:p w14:paraId="35892336" w14:textId="5391AC1B"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Ориентироваться в разнообразии способов решения задач.</w:t>
            </w:r>
          </w:p>
          <w:p w14:paraId="6FF559D7" w14:textId="47115B98"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свои затруднения. Определять общую цель и пути ее достижения, предвосхищать результат. </w:t>
            </w:r>
          </w:p>
          <w:p w14:paraId="32847FBF" w14:textId="77777777"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наиболее эффективные способы решения задач; контролировать и оценивать процесс в результате своей деятельности. </w:t>
            </w:r>
          </w:p>
          <w:p w14:paraId="202598EE" w14:textId="77777777"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Самостоятельно создавать ход деятельности при решении проблем.</w:t>
            </w:r>
          </w:p>
          <w:p w14:paraId="43A6CFD0" w14:textId="2E324970" w:rsidR="001158DD" w:rsidRPr="00A33CFC" w:rsidRDefault="001158DD" w:rsidP="000835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собственное мнение,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слушать собеседника; Разрешать конфликты на основе учета интер</w:t>
            </w:r>
            <w:r w:rsidR="000835DB">
              <w:rPr>
                <w:rFonts w:ascii="Times New Roman" w:hAnsi="Times New Roman" w:cs="Times New Roman"/>
                <w:sz w:val="28"/>
                <w:szCs w:val="28"/>
              </w:rPr>
              <w:t xml:space="preserve">есов и позиции всех участников.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14:paraId="18FF6344" w14:textId="369C1FDD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Осознанно строить сообщения в устной форме. Задавать вопросы, формулировать свою позицию.</w:t>
            </w:r>
            <w:r w:rsidR="000835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Договариваться о распределении ролей и функций в совместной деятельности.</w:t>
            </w:r>
          </w:p>
          <w:p w14:paraId="188FEB4B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Владеть базовыми предметными и межпредметными понятиями, отражающими существенные связи и отношения между объектами и процессами.</w:t>
            </w:r>
          </w:p>
        </w:tc>
      </w:tr>
      <w:tr w:rsidR="001158DD" w:rsidRPr="00A33CFC" w14:paraId="59483105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5E0D887B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Освоение и совершенствование техники приёма и передач мяча</w:t>
            </w:r>
          </w:p>
        </w:tc>
        <w:tc>
          <w:tcPr>
            <w:tcW w:w="5528" w:type="dxa"/>
            <w:shd w:val="clear" w:color="auto" w:fill="auto"/>
          </w:tcPr>
          <w:p w14:paraId="6CCAA196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14:paraId="34A5D77A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8DD" w:rsidRPr="00A33CFC" w14:paraId="24BDB83B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418D7484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Овладение игрой и комп</w:t>
            </w: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лексное развитие психо</w:t>
            </w: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моторных способностей</w:t>
            </w:r>
          </w:p>
        </w:tc>
        <w:tc>
          <w:tcPr>
            <w:tcW w:w="5528" w:type="dxa"/>
            <w:shd w:val="clear" w:color="auto" w:fill="auto"/>
          </w:tcPr>
          <w:p w14:paraId="42DEB48E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эмоциями.</w:t>
            </w:r>
          </w:p>
          <w:p w14:paraId="74C17264" w14:textId="77777777"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Определяют степень утомления организма во время игровой деятельности, используют 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игровые действия волейбола для комплексного развития физических способностей. Применяют правила подбора одежды для занятий на открытом воздухе, используют игру в футбол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14:paraId="3C4E591E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8DD" w:rsidRPr="00A33CFC" w14:paraId="622A46F3" w14:textId="77777777" w:rsidTr="001158DD">
        <w:trPr>
          <w:trHeight w:val="151"/>
        </w:trPr>
        <w:tc>
          <w:tcPr>
            <w:tcW w:w="3686" w:type="dxa"/>
            <w:shd w:val="clear" w:color="auto" w:fill="auto"/>
          </w:tcPr>
          <w:p w14:paraId="1A2024AE" w14:textId="77777777"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Подготовка    к    выполнению    видов    испытаний (тестов)    и    нормативов,    предусмотренных Всероссийским физкультурно-спортивным комплексом "Готов к труду и обороне" (ГТО).</w:t>
            </w:r>
          </w:p>
        </w:tc>
        <w:tc>
          <w:tcPr>
            <w:tcW w:w="5528" w:type="dxa"/>
            <w:shd w:val="clear" w:color="auto" w:fill="auto"/>
          </w:tcPr>
          <w:p w14:paraId="57EF2FE1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 xml:space="preserve">Выполняют подготовительные и подводящие упражнения к контрольным нормативам. </w:t>
            </w:r>
          </w:p>
          <w:p w14:paraId="0E0CA554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62F5226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>Развивают физические качества.</w:t>
            </w:r>
          </w:p>
          <w:p w14:paraId="306F2BFC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3F73485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>Описывают правильную технику и выполняют нормативы Всероссийского физкультурно-спортивного комплекса «Готов к труду и обороне (ГТО)».</w:t>
            </w:r>
          </w:p>
        </w:tc>
        <w:tc>
          <w:tcPr>
            <w:tcW w:w="5529" w:type="dxa"/>
            <w:shd w:val="clear" w:color="auto" w:fill="auto"/>
          </w:tcPr>
          <w:p w14:paraId="2DA6A138" w14:textId="77777777"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Определять общую цель и пути ее достижения, предвосхищать результат.</w:t>
            </w:r>
          </w:p>
          <w:p w14:paraId="54601ADA" w14:textId="1E7F31C3"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Ориентироваться в разнообразии способов решения задач.</w:t>
            </w:r>
          </w:p>
          <w:p w14:paraId="563AF796" w14:textId="10A4BC77" w:rsidR="001158DD" w:rsidRPr="000835DB" w:rsidRDefault="001158DD" w:rsidP="000835DB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Выбирать наиболее эффективные способы решения задач. </w:t>
            </w:r>
          </w:p>
          <w:p w14:paraId="3B6CDD49" w14:textId="1ADEE4AB" w:rsidR="001158DD" w:rsidRPr="000835DB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</w:rPr>
              <w:t>Уметь объяснять ошибки при выполнении упражнений.</w:t>
            </w:r>
          </w:p>
          <w:p w14:paraId="5A71FE01" w14:textId="77777777"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свои затруднения.</w:t>
            </w:r>
          </w:p>
        </w:tc>
      </w:tr>
    </w:tbl>
    <w:p w14:paraId="6F33B2F6" w14:textId="77777777" w:rsidR="00D9332A" w:rsidRDefault="00D9332A" w:rsidP="00D933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4C2FEB" w14:textId="44E0B68A" w:rsidR="00A33CFC" w:rsidRPr="00A33CFC" w:rsidRDefault="00A33CFC" w:rsidP="00D933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</w:t>
      </w:r>
    </w:p>
    <w:p w14:paraId="21D735BF" w14:textId="77777777" w:rsidR="00A33CFC" w:rsidRPr="00A33CFC" w:rsidRDefault="00A33CFC" w:rsidP="00A33C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Рабочая программа по физической культуре составлена на основе Федерального государственного образовательного стандарта </w:t>
      </w:r>
      <w:r w:rsidRPr="00A33CFC">
        <w:rPr>
          <w:rFonts w:ascii="Times New Roman" w:hAnsi="Times New Roman"/>
          <w:bCs/>
          <w:sz w:val="28"/>
          <w:szCs w:val="28"/>
        </w:rPr>
        <w:t xml:space="preserve">среднего общего образования, </w:t>
      </w:r>
      <w:r w:rsidRPr="00A33CFC">
        <w:rPr>
          <w:rStyle w:val="FontStyle43"/>
          <w:sz w:val="28"/>
          <w:szCs w:val="28"/>
        </w:rPr>
        <w:t xml:space="preserve">утвержденного приказом Министерства образования и науки Российской Федерации от 06.10.2009 г. №413; приказа Министерства образования и науки Российской Федерации «О внесении изменений в федеральный государственный образовательный стандарт основного среднего образования» от 31.12.2015 г. №1578; </w:t>
      </w:r>
      <w:r w:rsidRPr="00A33CFC">
        <w:rPr>
          <w:rFonts w:ascii="Times New Roman" w:hAnsi="Times New Roman"/>
          <w:sz w:val="28"/>
          <w:szCs w:val="28"/>
        </w:rPr>
        <w:t xml:space="preserve">авторской программы по физической культуре 10-11 классы, В.И. Лях, издательство М.: «Просвещение», 2012г. </w:t>
      </w:r>
    </w:p>
    <w:p w14:paraId="58359F07" w14:textId="77777777"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Рабочая программа обеспечена учебниками: </w:t>
      </w:r>
    </w:p>
    <w:p w14:paraId="1C22A3B1" w14:textId="77777777"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CFC">
        <w:rPr>
          <w:rFonts w:ascii="Times New Roman" w:hAnsi="Times New Roman"/>
          <w:color w:val="000000"/>
          <w:sz w:val="28"/>
          <w:szCs w:val="28"/>
        </w:rPr>
        <w:t>Физическая культура. 10-11 классы / под ред. В. И. Ляха. – М.: Просвещение, 2012.</w:t>
      </w:r>
    </w:p>
    <w:p w14:paraId="77EE7019" w14:textId="77777777"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4F7522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 xml:space="preserve">Целью </w:t>
      </w:r>
      <w:r w:rsidRPr="00A33CFC">
        <w:rPr>
          <w:rFonts w:ascii="Times New Roman" w:hAnsi="Times New Roman"/>
          <w:sz w:val="28"/>
          <w:szCs w:val="28"/>
        </w:rPr>
        <w:t>физического воспитания на уровне среднего общего образования является 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14:paraId="304D4B2E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Задачи:</w:t>
      </w:r>
    </w:p>
    <w:p w14:paraId="2049F589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содействие гармоничному физическому развитию, выработку умений использовать физические упражнения, гигиенические процедуры и условия внешней среды для укрепления состояния здоровья, противостояния стрессам;</w:t>
      </w:r>
    </w:p>
    <w:p w14:paraId="505D49BB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формирование общественных и личностных представлений о престижности высокого уровня здоровья и разносторонней физиологической подготовленности;</w:t>
      </w:r>
    </w:p>
    <w:p w14:paraId="25E27748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условиях;</w:t>
      </w:r>
    </w:p>
    <w:p w14:paraId="7C06D1A8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дальнейшее развитие кондиционных (силовых скоростно-силовых, выносливости, скорости и гибкости) и координационных (быстроты перестроения двигательных действий, согласования, способностей к произвольному расслаблению мышц, вестибулярной устойчивости и др.) способностей;</w:t>
      </w:r>
    </w:p>
    <w:p w14:paraId="2CA60554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формирование знаний о закономерностях двигательной активности, спортивной тренировке, значении занятий физической культурой для будущей трудовой деятельности, выполнении функции отцовства и материнства, подготовку' к службе в армии;</w:t>
      </w:r>
    </w:p>
    <w:p w14:paraId="7827458C" w14:textId="77777777"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lastRenderedPageBreak/>
        <w:t>- закрепление потребности к регулярным занятиям физическими упражнениями и избранным видом спорта;</w:t>
      </w:r>
    </w:p>
    <w:p w14:paraId="15A40A7E" w14:textId="77777777" w:rsidR="00A33CFC" w:rsidRPr="00A33CFC" w:rsidRDefault="00A33CFC" w:rsidP="00A33CFC">
      <w:pPr>
        <w:pStyle w:val="afff1"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- </w:t>
      </w:r>
      <w:r w:rsidRPr="00A33CFC">
        <w:rPr>
          <w:rFonts w:ascii="Times New Roman" w:hAnsi="Times New Roman" w:cs="Times New Roman"/>
          <w:sz w:val="28"/>
          <w:szCs w:val="28"/>
        </w:rPr>
        <w:t>формирование адекватной самооценки личности, нравственного самосознания мировоззрения, коллективизма, развитие целеустремленности, уверенности, выдержки, самообладания;</w:t>
      </w:r>
    </w:p>
    <w:p w14:paraId="51333659" w14:textId="77777777" w:rsidR="00A33CFC" w:rsidRPr="00A33CFC" w:rsidRDefault="00A33CFC" w:rsidP="00A33CFC">
      <w:pPr>
        <w:pStyle w:val="afff1"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 w:cs="Times New Roman"/>
          <w:sz w:val="28"/>
          <w:szCs w:val="28"/>
        </w:rPr>
        <w:t>- дальнейшее развитие психических процессов и обучение основам психической регуляции.</w:t>
      </w:r>
    </w:p>
    <w:p w14:paraId="34B8E57A" w14:textId="77777777" w:rsidR="00A33CFC" w:rsidRPr="00A33CFC" w:rsidRDefault="00A33CFC" w:rsidP="00A33CFC">
      <w:pPr>
        <w:pStyle w:val="affc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4483770" w14:textId="77777777" w:rsidR="00A33CFC" w:rsidRPr="00A33CFC" w:rsidRDefault="00A33CFC" w:rsidP="00A33CFC">
      <w:pPr>
        <w:pStyle w:val="affc"/>
        <w:spacing w:line="240" w:lineRule="auto"/>
        <w:jc w:val="both"/>
        <w:rPr>
          <w:rFonts w:ascii="Times New Roman" w:hAnsi="Times New Roman" w:cstheme="minorBidi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Общая характеристика учебного курса</w:t>
      </w:r>
    </w:p>
    <w:p w14:paraId="51838D6B" w14:textId="77777777" w:rsidR="00A33CFC" w:rsidRPr="00A33CFC" w:rsidRDefault="00A33CFC" w:rsidP="00A33CF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 w:cs="Times New Roman"/>
          <w:sz w:val="28"/>
          <w:szCs w:val="28"/>
        </w:rPr>
        <w:t>Учебный предмет «Физическая культура» призван сформировать у обучающихся устойчивые мотивы и потребности в бережном отношении к своему здоровью и физической подготовленности, в целостном развитии физических и психических качеств, творческом использовании средств физической культуры в организации здорового образа жизни. В процессе освоения учебного материала данной области обеспечивается формирование целостного представления о единстве биологического, психического и социального в человеке, законах и закономерностях развития и совершенствования его психофизической природы.</w:t>
      </w:r>
    </w:p>
    <w:p w14:paraId="3ED51185" w14:textId="77777777"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F0DF861" w14:textId="77777777"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14:paraId="25FE6BA5" w14:textId="77777777"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C745A95" w14:textId="77777777" w:rsidR="00A33CFC" w:rsidRPr="00A33CFC" w:rsidRDefault="00A33CFC" w:rsidP="00A33CF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Физическая культура — обязательный учебный курс в общеобразовательных учреждениях. Предмет «Физическая культура» в основной школе входит в предметную область «Физическая культура и основы безопасности жизнедеятельности» и является основой физического воспитания школьников.</w:t>
      </w:r>
    </w:p>
    <w:p w14:paraId="06C3BE1B" w14:textId="3A14DCD0" w:rsidR="00A33CFC" w:rsidRPr="00A33CFC" w:rsidRDefault="00A33CFC" w:rsidP="00A33CF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Курс «Физическая культура» изуча</w:t>
      </w:r>
      <w:r w:rsidR="000835DB">
        <w:rPr>
          <w:rFonts w:ascii="Times New Roman" w:hAnsi="Times New Roman"/>
          <w:sz w:val="28"/>
          <w:szCs w:val="28"/>
        </w:rPr>
        <w:t>ется в 10-11 классе из расчёта 3 ч в неделю: в 10 классе — 102</w:t>
      </w:r>
      <w:r w:rsidRPr="00A33CFC">
        <w:rPr>
          <w:rFonts w:ascii="Times New Roman" w:hAnsi="Times New Roman"/>
          <w:sz w:val="28"/>
          <w:szCs w:val="28"/>
        </w:rPr>
        <w:t xml:space="preserve"> ч, </w:t>
      </w:r>
      <w:r w:rsidR="000835DB">
        <w:rPr>
          <w:rFonts w:ascii="Times New Roman" w:hAnsi="Times New Roman"/>
          <w:sz w:val="28"/>
          <w:szCs w:val="28"/>
        </w:rPr>
        <w:t>в 11 классе — 102</w:t>
      </w:r>
      <w:r w:rsidRPr="00A33CFC">
        <w:rPr>
          <w:rFonts w:ascii="Times New Roman" w:hAnsi="Times New Roman"/>
          <w:sz w:val="28"/>
          <w:szCs w:val="28"/>
        </w:rPr>
        <w:t xml:space="preserve"> ч. Раб</w:t>
      </w:r>
      <w:r w:rsidR="000835DB">
        <w:rPr>
          <w:rFonts w:ascii="Times New Roman" w:hAnsi="Times New Roman"/>
          <w:sz w:val="28"/>
          <w:szCs w:val="28"/>
        </w:rPr>
        <w:t>очая программа рассчитана на 204ч на два года обучения (по 3</w:t>
      </w:r>
      <w:r w:rsidRPr="00A33CFC">
        <w:rPr>
          <w:rFonts w:ascii="Times New Roman" w:hAnsi="Times New Roman"/>
          <w:sz w:val="28"/>
          <w:szCs w:val="28"/>
        </w:rPr>
        <w:t xml:space="preserve"> ч в неделю).</w:t>
      </w:r>
    </w:p>
    <w:p w14:paraId="1E60B939" w14:textId="77777777" w:rsidR="00A33CFC" w:rsidRPr="00A33CFC" w:rsidRDefault="00A33CFC" w:rsidP="00A33CFC">
      <w:pPr>
        <w:jc w:val="both"/>
        <w:rPr>
          <w:sz w:val="28"/>
          <w:szCs w:val="28"/>
        </w:rPr>
      </w:pPr>
    </w:p>
    <w:p w14:paraId="7FAE8802" w14:textId="77777777" w:rsidR="00A33CFC" w:rsidRPr="00A33CFC" w:rsidRDefault="00A33CFC" w:rsidP="00A33CFC">
      <w:pPr>
        <w:pStyle w:val="affc"/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294760D" w14:textId="2AB01305" w:rsidR="007E22FC" w:rsidRPr="00A33CFC" w:rsidRDefault="009A4300" w:rsidP="00A33CFC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FD65E6A" wp14:editId="40052D76">
            <wp:extent cx="6616620" cy="9092250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fC3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7974" cy="90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2FC" w:rsidRPr="00A33CFC" w:rsidSect="00A33CFC">
      <w:footerReference w:type="even" r:id="rId10"/>
      <w:footerReference w:type="default" r:id="rId11"/>
      <w:type w:val="continuous"/>
      <w:pgSz w:w="16838" w:h="11906" w:orient="landscape"/>
      <w:pgMar w:top="1134" w:right="709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826C9" w14:textId="77777777" w:rsidR="0058039C" w:rsidRDefault="0058039C">
      <w:pPr>
        <w:spacing w:after="0" w:line="240" w:lineRule="auto"/>
      </w:pPr>
      <w:r>
        <w:separator/>
      </w:r>
    </w:p>
  </w:endnote>
  <w:endnote w:type="continuationSeparator" w:id="0">
    <w:p w14:paraId="2CFB7536" w14:textId="77777777" w:rsidR="0058039C" w:rsidRDefault="00580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91392" w14:textId="77777777" w:rsidR="00A33CFC" w:rsidRDefault="00A33CFC" w:rsidP="00A33CFC">
    <w:pPr>
      <w:pStyle w:val="af6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14:paraId="034BA36C" w14:textId="77777777" w:rsidR="00A33CFC" w:rsidRDefault="00A33CFC" w:rsidP="00C1194A">
    <w:pPr>
      <w:pStyle w:val="af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46BB" w14:textId="2F242DD0" w:rsidR="00A33CFC" w:rsidRDefault="00A33CFC" w:rsidP="00A33CFC">
    <w:pPr>
      <w:pStyle w:val="af6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9A4300">
      <w:rPr>
        <w:rStyle w:val="aff6"/>
        <w:noProof/>
      </w:rPr>
      <w:t>26</w:t>
    </w:r>
    <w:r>
      <w:rPr>
        <w:rStyle w:val="aff6"/>
      </w:rPr>
      <w:fldChar w:fldCharType="end"/>
    </w:r>
  </w:p>
  <w:p w14:paraId="1B4A6C7C" w14:textId="48007765" w:rsidR="00A33CFC" w:rsidRDefault="00A33CFC" w:rsidP="00C1194A">
    <w:pPr>
      <w:pStyle w:val="af6"/>
      <w:ind w:right="360"/>
      <w:jc w:val="center"/>
    </w:pPr>
  </w:p>
  <w:p w14:paraId="11309A08" w14:textId="77777777" w:rsidR="00A33CFC" w:rsidRDefault="00A33CFC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7093C" w14:textId="77777777" w:rsidR="0058039C" w:rsidRDefault="0058039C">
      <w:pPr>
        <w:spacing w:after="0" w:line="240" w:lineRule="auto"/>
      </w:pPr>
      <w:r>
        <w:separator/>
      </w:r>
    </w:p>
  </w:footnote>
  <w:footnote w:type="continuationSeparator" w:id="0">
    <w:p w14:paraId="40A9A6F3" w14:textId="77777777" w:rsidR="0058039C" w:rsidRDefault="00580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324A94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 w15:restartNumberingAfterBreak="0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 w15:restartNumberingAfterBreak="0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0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1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2" w15:restartNumberingAfterBreak="0">
    <w:nsid w:val="00B12966"/>
    <w:multiLevelType w:val="hybridMultilevel"/>
    <w:tmpl w:val="747C4A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2B747EF"/>
    <w:multiLevelType w:val="hybridMultilevel"/>
    <w:tmpl w:val="BCAC900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3B55C62"/>
    <w:multiLevelType w:val="hybridMultilevel"/>
    <w:tmpl w:val="D62ABCAE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6644AFF"/>
    <w:multiLevelType w:val="hybridMultilevel"/>
    <w:tmpl w:val="D758E0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7AC0EDF"/>
    <w:multiLevelType w:val="hybridMultilevel"/>
    <w:tmpl w:val="6E308F3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852573F"/>
    <w:multiLevelType w:val="hybridMultilevel"/>
    <w:tmpl w:val="C1987700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09C448C6"/>
    <w:multiLevelType w:val="hybridMultilevel"/>
    <w:tmpl w:val="48A41EB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0AD3012D"/>
    <w:multiLevelType w:val="hybridMultilevel"/>
    <w:tmpl w:val="9168C114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C246965"/>
    <w:multiLevelType w:val="hybridMultilevel"/>
    <w:tmpl w:val="050E395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D15014F"/>
    <w:multiLevelType w:val="hybridMultilevel"/>
    <w:tmpl w:val="A0B0E99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9D7868"/>
    <w:multiLevelType w:val="multilevel"/>
    <w:tmpl w:val="31864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600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0F264F2C"/>
    <w:multiLevelType w:val="hybridMultilevel"/>
    <w:tmpl w:val="3B22D9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F7E1873"/>
    <w:multiLevelType w:val="hybridMultilevel"/>
    <w:tmpl w:val="5AF00FD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0856443"/>
    <w:multiLevelType w:val="hybridMultilevel"/>
    <w:tmpl w:val="63C4AAA0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092587A"/>
    <w:multiLevelType w:val="hybridMultilevel"/>
    <w:tmpl w:val="FB7666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B10EB6"/>
    <w:multiLevelType w:val="hybridMultilevel"/>
    <w:tmpl w:val="97A06E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0F0097E"/>
    <w:multiLevelType w:val="hybridMultilevel"/>
    <w:tmpl w:val="1C18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12D2F23"/>
    <w:multiLevelType w:val="multilevel"/>
    <w:tmpl w:val="0342442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12002A77"/>
    <w:multiLevelType w:val="hybridMultilevel"/>
    <w:tmpl w:val="7E9EF9D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2D23B89"/>
    <w:multiLevelType w:val="hybridMultilevel"/>
    <w:tmpl w:val="740E98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792C12"/>
    <w:multiLevelType w:val="hybridMultilevel"/>
    <w:tmpl w:val="CF98773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3F54AE1"/>
    <w:multiLevelType w:val="hybridMultilevel"/>
    <w:tmpl w:val="ABC889B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5674DD2"/>
    <w:multiLevelType w:val="hybridMultilevel"/>
    <w:tmpl w:val="62027C9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E648FF"/>
    <w:multiLevelType w:val="hybridMultilevel"/>
    <w:tmpl w:val="DDD84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3E5BD4"/>
    <w:multiLevelType w:val="hybridMultilevel"/>
    <w:tmpl w:val="2432EF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7721C72"/>
    <w:multiLevelType w:val="multilevel"/>
    <w:tmpl w:val="DE38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83D178C"/>
    <w:multiLevelType w:val="hybridMultilevel"/>
    <w:tmpl w:val="F5DCBEB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9A04819"/>
    <w:multiLevelType w:val="hybridMultilevel"/>
    <w:tmpl w:val="547A36E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A7C4D3D"/>
    <w:multiLevelType w:val="hybridMultilevel"/>
    <w:tmpl w:val="EB604A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 w15:restartNumberingAfterBreak="0">
    <w:nsid w:val="1AA3049F"/>
    <w:multiLevelType w:val="hybridMultilevel"/>
    <w:tmpl w:val="064E3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5AE0C8D2">
      <w:start w:val="1"/>
      <w:numFmt w:val="decimal"/>
      <w:lvlText w:val="%2."/>
      <w:lvlJc w:val="left"/>
      <w:pPr>
        <w:ind w:left="1760" w:hanging="104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C8B2516"/>
    <w:multiLevelType w:val="hybridMultilevel"/>
    <w:tmpl w:val="E4BA606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1DAE4201"/>
    <w:multiLevelType w:val="multilevel"/>
    <w:tmpl w:val="3726F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1466" w:hanging="121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17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8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9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44" w15:restartNumberingAfterBreak="0">
    <w:nsid w:val="1F884B1B"/>
    <w:multiLevelType w:val="hybridMultilevel"/>
    <w:tmpl w:val="3F10ACF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1FE54AAC"/>
    <w:multiLevelType w:val="hybridMultilevel"/>
    <w:tmpl w:val="F68E6EA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226C98"/>
    <w:multiLevelType w:val="hybridMultilevel"/>
    <w:tmpl w:val="C15C9D7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6911B3"/>
    <w:multiLevelType w:val="hybridMultilevel"/>
    <w:tmpl w:val="744CEAB6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1126411"/>
    <w:multiLevelType w:val="hybridMultilevel"/>
    <w:tmpl w:val="32EE359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18241C3"/>
    <w:multiLevelType w:val="hybridMultilevel"/>
    <w:tmpl w:val="4BECF00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1CF483E"/>
    <w:multiLevelType w:val="hybridMultilevel"/>
    <w:tmpl w:val="84228B1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1D77567"/>
    <w:multiLevelType w:val="hybridMultilevel"/>
    <w:tmpl w:val="A6E2D5F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F868EB"/>
    <w:multiLevelType w:val="hybridMultilevel"/>
    <w:tmpl w:val="8D8827D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231A572E"/>
    <w:multiLevelType w:val="hybridMultilevel"/>
    <w:tmpl w:val="6F5E09C6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3D2768B"/>
    <w:multiLevelType w:val="hybridMultilevel"/>
    <w:tmpl w:val="0814343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25607CFB"/>
    <w:multiLevelType w:val="hybridMultilevel"/>
    <w:tmpl w:val="1AF6D6E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26985358"/>
    <w:multiLevelType w:val="hybridMultilevel"/>
    <w:tmpl w:val="1F5214C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277E504B"/>
    <w:multiLevelType w:val="hybridMultilevel"/>
    <w:tmpl w:val="EE1A07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7A22D9E"/>
    <w:multiLevelType w:val="hybridMultilevel"/>
    <w:tmpl w:val="6E24BBB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28422E28"/>
    <w:multiLevelType w:val="hybridMultilevel"/>
    <w:tmpl w:val="02D88DE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89F1F6A"/>
    <w:multiLevelType w:val="hybridMultilevel"/>
    <w:tmpl w:val="B31228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AEB4437"/>
    <w:multiLevelType w:val="multilevel"/>
    <w:tmpl w:val="31864A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960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3" w15:restartNumberingAfterBreak="0">
    <w:nsid w:val="2B6B521D"/>
    <w:multiLevelType w:val="hybridMultilevel"/>
    <w:tmpl w:val="EED61CF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2C01690E"/>
    <w:multiLevelType w:val="hybridMultilevel"/>
    <w:tmpl w:val="FB7C6ED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2E6F0946"/>
    <w:multiLevelType w:val="hybridMultilevel"/>
    <w:tmpl w:val="C5943D4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2EA82106"/>
    <w:multiLevelType w:val="hybridMultilevel"/>
    <w:tmpl w:val="3C503A7E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2F534BD1"/>
    <w:multiLevelType w:val="hybridMultilevel"/>
    <w:tmpl w:val="ABD485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2FFE6F8B"/>
    <w:multiLevelType w:val="hybridMultilevel"/>
    <w:tmpl w:val="7C7AC77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302529EC"/>
    <w:multiLevelType w:val="hybridMultilevel"/>
    <w:tmpl w:val="FFD2A5E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315127F0"/>
    <w:multiLevelType w:val="hybridMultilevel"/>
    <w:tmpl w:val="AD34171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31815DF9"/>
    <w:multiLevelType w:val="hybridMultilevel"/>
    <w:tmpl w:val="0FBE2A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3DC40DB"/>
    <w:multiLevelType w:val="hybridMultilevel"/>
    <w:tmpl w:val="FC44740A"/>
    <w:lvl w:ilvl="0" w:tplc="007CF7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41F37AE"/>
    <w:multiLevelType w:val="hybridMultilevel"/>
    <w:tmpl w:val="8C1447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34847B25"/>
    <w:multiLevelType w:val="hybridMultilevel"/>
    <w:tmpl w:val="06A8AB3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35A702B0"/>
    <w:multiLevelType w:val="multilevel"/>
    <w:tmpl w:val="31864AC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."/>
      <w:lvlJc w:val="left"/>
      <w:pPr>
        <w:ind w:left="884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b/>
      </w:rPr>
    </w:lvl>
  </w:abstractNum>
  <w:abstractNum w:abstractNumId="76" w15:restartNumberingAfterBreak="0">
    <w:nsid w:val="360F1039"/>
    <w:multiLevelType w:val="hybridMultilevel"/>
    <w:tmpl w:val="34783C3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69D54FE"/>
    <w:multiLevelType w:val="hybridMultilevel"/>
    <w:tmpl w:val="B1268C7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370A37F5"/>
    <w:multiLevelType w:val="hybridMultilevel"/>
    <w:tmpl w:val="F1421BA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3741744F"/>
    <w:multiLevelType w:val="hybridMultilevel"/>
    <w:tmpl w:val="E3C0F42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7656E0D"/>
    <w:multiLevelType w:val="hybridMultilevel"/>
    <w:tmpl w:val="5F5CEA6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37DD4BB1"/>
    <w:multiLevelType w:val="hybridMultilevel"/>
    <w:tmpl w:val="279A97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86C5429"/>
    <w:multiLevelType w:val="hybridMultilevel"/>
    <w:tmpl w:val="EB9ED14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39ED65AF"/>
    <w:multiLevelType w:val="hybridMultilevel"/>
    <w:tmpl w:val="8C1218CC"/>
    <w:lvl w:ilvl="0" w:tplc="28A213F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3AE63A55"/>
    <w:multiLevelType w:val="hybridMultilevel"/>
    <w:tmpl w:val="38C41BD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3B740715"/>
    <w:multiLevelType w:val="hybridMultilevel"/>
    <w:tmpl w:val="9D983D9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86" w15:restartNumberingAfterBreak="0">
    <w:nsid w:val="3BCE1F7D"/>
    <w:multiLevelType w:val="hybridMultilevel"/>
    <w:tmpl w:val="5900E4C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3D9821D2"/>
    <w:multiLevelType w:val="hybridMultilevel"/>
    <w:tmpl w:val="7F30EF7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DDD7F61"/>
    <w:multiLevelType w:val="hybridMultilevel"/>
    <w:tmpl w:val="94E20A86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3DE40FD6"/>
    <w:multiLevelType w:val="hybridMultilevel"/>
    <w:tmpl w:val="86107E1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3DE82E78"/>
    <w:multiLevelType w:val="hybridMultilevel"/>
    <w:tmpl w:val="E5AA5B0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407F7EDD"/>
    <w:multiLevelType w:val="hybridMultilevel"/>
    <w:tmpl w:val="578E56F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40C61F7C"/>
    <w:multiLevelType w:val="hybridMultilevel"/>
    <w:tmpl w:val="FDA0692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1970F03"/>
    <w:multiLevelType w:val="hybridMultilevel"/>
    <w:tmpl w:val="4AD2AAD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41A214E1"/>
    <w:multiLevelType w:val="hybridMultilevel"/>
    <w:tmpl w:val="51209DC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43E746C7"/>
    <w:multiLevelType w:val="hybridMultilevel"/>
    <w:tmpl w:val="6EB0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6FA3604"/>
    <w:multiLevelType w:val="hybridMultilevel"/>
    <w:tmpl w:val="0FAEE7D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471E06CC"/>
    <w:multiLevelType w:val="hybridMultilevel"/>
    <w:tmpl w:val="D4C666C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7455B2F"/>
    <w:multiLevelType w:val="hybridMultilevel"/>
    <w:tmpl w:val="CB006D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481A4D6E"/>
    <w:multiLevelType w:val="hybridMultilevel"/>
    <w:tmpl w:val="7CEE2E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48D37F74"/>
    <w:multiLevelType w:val="hybridMultilevel"/>
    <w:tmpl w:val="BF78DD7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492016E1"/>
    <w:multiLevelType w:val="hybridMultilevel"/>
    <w:tmpl w:val="B18E20A0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4991720B"/>
    <w:multiLevelType w:val="hybridMultilevel"/>
    <w:tmpl w:val="CC0ECA8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49A32CB4"/>
    <w:multiLevelType w:val="hybridMultilevel"/>
    <w:tmpl w:val="498CFA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A555EF1"/>
    <w:multiLevelType w:val="hybridMultilevel"/>
    <w:tmpl w:val="1CC8A05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4CFF0E9D"/>
    <w:multiLevelType w:val="hybridMultilevel"/>
    <w:tmpl w:val="2B48E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4D446793"/>
    <w:multiLevelType w:val="hybridMultilevel"/>
    <w:tmpl w:val="94FACE7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4E8D3CDC"/>
    <w:multiLevelType w:val="hybridMultilevel"/>
    <w:tmpl w:val="E8303E5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4FDF7689"/>
    <w:multiLevelType w:val="hybridMultilevel"/>
    <w:tmpl w:val="831EB28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510A45DA"/>
    <w:multiLevelType w:val="hybridMultilevel"/>
    <w:tmpl w:val="E744BAD6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1532AF7"/>
    <w:multiLevelType w:val="hybridMultilevel"/>
    <w:tmpl w:val="11D67BF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51A57F66"/>
    <w:multiLevelType w:val="hybridMultilevel"/>
    <w:tmpl w:val="F934E0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3233CA1"/>
    <w:multiLevelType w:val="multilevel"/>
    <w:tmpl w:val="878C87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3" w15:restartNumberingAfterBreak="0">
    <w:nsid w:val="533E2EB8"/>
    <w:multiLevelType w:val="hybridMultilevel"/>
    <w:tmpl w:val="E8A2341A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53EE19ED"/>
    <w:multiLevelType w:val="hybridMultilevel"/>
    <w:tmpl w:val="BD94781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54A878D9"/>
    <w:multiLevelType w:val="hybridMultilevel"/>
    <w:tmpl w:val="D9F2C74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551C5D3E"/>
    <w:multiLevelType w:val="hybridMultilevel"/>
    <w:tmpl w:val="931E7E2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 w15:restartNumberingAfterBreak="0">
    <w:nsid w:val="5632003A"/>
    <w:multiLevelType w:val="multilevel"/>
    <w:tmpl w:val="B282A6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118" w15:restartNumberingAfterBreak="0">
    <w:nsid w:val="568F6500"/>
    <w:multiLevelType w:val="hybridMultilevel"/>
    <w:tmpl w:val="0B1451B2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58503EDC"/>
    <w:multiLevelType w:val="hybridMultilevel"/>
    <w:tmpl w:val="4C56E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8BB33F8"/>
    <w:multiLevelType w:val="hybridMultilevel"/>
    <w:tmpl w:val="50CE40E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AF7100B"/>
    <w:multiLevelType w:val="hybridMultilevel"/>
    <w:tmpl w:val="557E391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5BEE7C89"/>
    <w:multiLevelType w:val="hybridMultilevel"/>
    <w:tmpl w:val="DDC8DC08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5C5B5516"/>
    <w:multiLevelType w:val="hybridMultilevel"/>
    <w:tmpl w:val="0E6A716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5D43285E"/>
    <w:multiLevelType w:val="hybridMultilevel"/>
    <w:tmpl w:val="96A4AD5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5DFD6E8B"/>
    <w:multiLevelType w:val="hybridMultilevel"/>
    <w:tmpl w:val="4C56E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E3E3E06"/>
    <w:multiLevelType w:val="hybridMultilevel"/>
    <w:tmpl w:val="A8B2419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FA4A4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5E757E82"/>
    <w:multiLevelType w:val="hybridMultilevel"/>
    <w:tmpl w:val="3E501684"/>
    <w:lvl w:ilvl="0" w:tplc="2D3A8156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8" w15:restartNumberingAfterBreak="0">
    <w:nsid w:val="5E860D3C"/>
    <w:multiLevelType w:val="hybridMultilevel"/>
    <w:tmpl w:val="A7E6CA50"/>
    <w:lvl w:ilvl="0" w:tplc="0C9031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2C15B0E"/>
    <w:multiLevelType w:val="hybridMultilevel"/>
    <w:tmpl w:val="E17E562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63080390"/>
    <w:multiLevelType w:val="hybridMultilevel"/>
    <w:tmpl w:val="CDA485D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5EF5511"/>
    <w:multiLevelType w:val="hybridMultilevel"/>
    <w:tmpl w:val="E294CAA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663E26BF"/>
    <w:multiLevelType w:val="hybridMultilevel"/>
    <w:tmpl w:val="3228779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 w15:restartNumberingAfterBreak="0">
    <w:nsid w:val="66F461CB"/>
    <w:multiLevelType w:val="hybridMultilevel"/>
    <w:tmpl w:val="EB6411E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127E69"/>
    <w:multiLevelType w:val="hybridMultilevel"/>
    <w:tmpl w:val="A6AA72A4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B502317"/>
    <w:multiLevelType w:val="hybridMultilevel"/>
    <w:tmpl w:val="A9E8A19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 w15:restartNumberingAfterBreak="0">
    <w:nsid w:val="6C250BC6"/>
    <w:multiLevelType w:val="hybridMultilevel"/>
    <w:tmpl w:val="F4506C8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6D070336"/>
    <w:multiLevelType w:val="hybridMultilevel"/>
    <w:tmpl w:val="D6C017A2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 w15:restartNumberingAfterBreak="0">
    <w:nsid w:val="6DFA6FF5"/>
    <w:multiLevelType w:val="hybridMultilevel"/>
    <w:tmpl w:val="B2DC3C0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39" w15:restartNumberingAfterBreak="0">
    <w:nsid w:val="6E8B1AF1"/>
    <w:multiLevelType w:val="hybridMultilevel"/>
    <w:tmpl w:val="96BC40F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6EC8416B"/>
    <w:multiLevelType w:val="hybridMultilevel"/>
    <w:tmpl w:val="D6761AFC"/>
    <w:lvl w:ilvl="0" w:tplc="745A3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EF15F36"/>
    <w:multiLevelType w:val="hybridMultilevel"/>
    <w:tmpl w:val="E4A2DEC6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6F56112A"/>
    <w:multiLevelType w:val="hybridMultilevel"/>
    <w:tmpl w:val="5178D08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" w15:restartNumberingAfterBreak="0">
    <w:nsid w:val="70E969C2"/>
    <w:multiLevelType w:val="hybridMultilevel"/>
    <w:tmpl w:val="2CB69688"/>
    <w:lvl w:ilvl="0" w:tplc="456EF6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4" w15:restartNumberingAfterBreak="0">
    <w:nsid w:val="720923DC"/>
    <w:multiLevelType w:val="hybridMultilevel"/>
    <w:tmpl w:val="F1F8532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 w15:restartNumberingAfterBreak="0">
    <w:nsid w:val="725170E8"/>
    <w:multiLevelType w:val="hybridMultilevel"/>
    <w:tmpl w:val="90C8DFE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 w15:restartNumberingAfterBreak="0">
    <w:nsid w:val="74B06022"/>
    <w:multiLevelType w:val="multilevel"/>
    <w:tmpl w:val="28E2AF8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47" w15:restartNumberingAfterBreak="0">
    <w:nsid w:val="75592D47"/>
    <w:multiLevelType w:val="hybridMultilevel"/>
    <w:tmpl w:val="4D88D28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 w15:restartNumberingAfterBreak="0">
    <w:nsid w:val="75B72E65"/>
    <w:multiLevelType w:val="hybridMultilevel"/>
    <w:tmpl w:val="C14C382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76003FBE"/>
    <w:multiLevelType w:val="hybridMultilevel"/>
    <w:tmpl w:val="4D06767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 w15:restartNumberingAfterBreak="0">
    <w:nsid w:val="76131457"/>
    <w:multiLevelType w:val="hybridMultilevel"/>
    <w:tmpl w:val="E11692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 w15:restartNumberingAfterBreak="0">
    <w:nsid w:val="775B2EAF"/>
    <w:multiLevelType w:val="hybridMultilevel"/>
    <w:tmpl w:val="B134A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7EE3B25"/>
    <w:multiLevelType w:val="hybridMultilevel"/>
    <w:tmpl w:val="64DCC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89A71DD"/>
    <w:multiLevelType w:val="hybridMultilevel"/>
    <w:tmpl w:val="FC4EDE2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 w15:restartNumberingAfterBreak="0">
    <w:nsid w:val="79243D44"/>
    <w:multiLevelType w:val="hybridMultilevel"/>
    <w:tmpl w:val="3B50EA7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7A4E5773"/>
    <w:multiLevelType w:val="hybridMultilevel"/>
    <w:tmpl w:val="1B307D14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A596A6C"/>
    <w:multiLevelType w:val="hybridMultilevel"/>
    <w:tmpl w:val="64663D4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7AA550DF"/>
    <w:multiLevelType w:val="hybridMultilevel"/>
    <w:tmpl w:val="A16A051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 w15:restartNumberingAfterBreak="0">
    <w:nsid w:val="7C080080"/>
    <w:multiLevelType w:val="hybridMultilevel"/>
    <w:tmpl w:val="B2865C0C"/>
    <w:lvl w:ilvl="0" w:tplc="BA6E9FF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CE943BE"/>
    <w:multiLevelType w:val="hybridMultilevel"/>
    <w:tmpl w:val="27FA215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7F6B6ECA"/>
    <w:multiLevelType w:val="hybridMultilevel"/>
    <w:tmpl w:val="1E76FEB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5"/>
  </w:num>
  <w:num w:numId="3">
    <w:abstractNumId w:val="146"/>
  </w:num>
  <w:num w:numId="4">
    <w:abstractNumId w:val="40"/>
  </w:num>
  <w:num w:numId="5">
    <w:abstractNumId w:val="58"/>
  </w:num>
  <w:num w:numId="6">
    <w:abstractNumId w:val="47"/>
  </w:num>
  <w:num w:numId="7">
    <w:abstractNumId w:val="92"/>
  </w:num>
  <w:num w:numId="8">
    <w:abstractNumId w:val="46"/>
  </w:num>
  <w:num w:numId="9">
    <w:abstractNumId w:val="134"/>
  </w:num>
  <w:num w:numId="10">
    <w:abstractNumId w:val="130"/>
  </w:num>
  <w:num w:numId="11">
    <w:abstractNumId w:val="155"/>
  </w:num>
  <w:num w:numId="12">
    <w:abstractNumId w:val="87"/>
  </w:num>
  <w:num w:numId="13">
    <w:abstractNumId w:val="32"/>
  </w:num>
  <w:num w:numId="14">
    <w:abstractNumId w:val="122"/>
  </w:num>
  <w:num w:numId="15">
    <w:abstractNumId w:val="160"/>
  </w:num>
  <w:num w:numId="16">
    <w:abstractNumId w:val="137"/>
  </w:num>
  <w:num w:numId="17">
    <w:abstractNumId w:val="25"/>
  </w:num>
  <w:num w:numId="18">
    <w:abstractNumId w:val="106"/>
  </w:num>
  <w:num w:numId="19">
    <w:abstractNumId w:val="133"/>
  </w:num>
  <w:num w:numId="20">
    <w:abstractNumId w:val="101"/>
  </w:num>
  <w:num w:numId="21">
    <w:abstractNumId w:val="85"/>
  </w:num>
  <w:num w:numId="22">
    <w:abstractNumId w:val="102"/>
  </w:num>
  <w:num w:numId="23">
    <w:abstractNumId w:val="24"/>
  </w:num>
  <w:num w:numId="24">
    <w:abstractNumId w:val="142"/>
  </w:num>
  <w:num w:numId="25">
    <w:abstractNumId w:val="138"/>
  </w:num>
  <w:num w:numId="26">
    <w:abstractNumId w:val="107"/>
  </w:num>
  <w:num w:numId="27">
    <w:abstractNumId w:val="115"/>
  </w:num>
  <w:num w:numId="28">
    <w:abstractNumId w:val="60"/>
  </w:num>
  <w:num w:numId="29">
    <w:abstractNumId w:val="110"/>
  </w:num>
  <w:num w:numId="30">
    <w:abstractNumId w:val="150"/>
  </w:num>
  <w:num w:numId="31">
    <w:abstractNumId w:val="108"/>
  </w:num>
  <w:num w:numId="32">
    <w:abstractNumId w:val="90"/>
  </w:num>
  <w:num w:numId="33">
    <w:abstractNumId w:val="100"/>
  </w:num>
  <w:num w:numId="34">
    <w:abstractNumId w:val="33"/>
  </w:num>
  <w:num w:numId="35">
    <w:abstractNumId w:val="135"/>
  </w:num>
  <w:num w:numId="36">
    <w:abstractNumId w:val="89"/>
  </w:num>
  <w:num w:numId="37">
    <w:abstractNumId w:val="52"/>
  </w:num>
  <w:num w:numId="38">
    <w:abstractNumId w:val="61"/>
  </w:num>
  <w:num w:numId="39">
    <w:abstractNumId w:val="36"/>
  </w:num>
  <w:num w:numId="40">
    <w:abstractNumId w:val="74"/>
  </w:num>
  <w:num w:numId="41">
    <w:abstractNumId w:val="38"/>
  </w:num>
  <w:num w:numId="42">
    <w:abstractNumId w:val="80"/>
  </w:num>
  <w:num w:numId="43">
    <w:abstractNumId w:val="70"/>
  </w:num>
  <w:num w:numId="44">
    <w:abstractNumId w:val="73"/>
  </w:num>
  <w:num w:numId="45">
    <w:abstractNumId w:val="18"/>
  </w:num>
  <w:num w:numId="46">
    <w:abstractNumId w:val="21"/>
  </w:num>
  <w:num w:numId="47">
    <w:abstractNumId w:val="34"/>
  </w:num>
  <w:num w:numId="48">
    <w:abstractNumId w:val="48"/>
  </w:num>
  <w:num w:numId="49">
    <w:abstractNumId w:val="16"/>
  </w:num>
  <w:num w:numId="50">
    <w:abstractNumId w:val="65"/>
  </w:num>
  <w:num w:numId="51">
    <w:abstractNumId w:val="126"/>
  </w:num>
  <w:num w:numId="52">
    <w:abstractNumId w:val="50"/>
  </w:num>
  <w:num w:numId="53">
    <w:abstractNumId w:val="78"/>
  </w:num>
  <w:num w:numId="54">
    <w:abstractNumId w:val="69"/>
  </w:num>
  <w:num w:numId="55">
    <w:abstractNumId w:val="55"/>
  </w:num>
  <w:num w:numId="56">
    <w:abstractNumId w:val="116"/>
  </w:num>
  <w:num w:numId="57">
    <w:abstractNumId w:val="105"/>
  </w:num>
  <w:num w:numId="58">
    <w:abstractNumId w:val="43"/>
  </w:num>
  <w:num w:numId="59">
    <w:abstractNumId w:val="37"/>
  </w:num>
  <w:num w:numId="60">
    <w:abstractNumId w:val="35"/>
  </w:num>
  <w:num w:numId="61">
    <w:abstractNumId w:val="62"/>
  </w:num>
  <w:num w:numId="62">
    <w:abstractNumId w:val="143"/>
  </w:num>
  <w:num w:numId="63">
    <w:abstractNumId w:val="112"/>
  </w:num>
  <w:num w:numId="64">
    <w:abstractNumId w:val="29"/>
  </w:num>
  <w:num w:numId="65">
    <w:abstractNumId w:val="66"/>
  </w:num>
  <w:num w:numId="66">
    <w:abstractNumId w:val="141"/>
  </w:num>
  <w:num w:numId="67">
    <w:abstractNumId w:val="17"/>
  </w:num>
  <w:num w:numId="68">
    <w:abstractNumId w:val="53"/>
  </w:num>
  <w:num w:numId="69">
    <w:abstractNumId w:val="120"/>
  </w:num>
  <w:num w:numId="70">
    <w:abstractNumId w:val="22"/>
  </w:num>
  <w:num w:numId="71">
    <w:abstractNumId w:val="96"/>
  </w:num>
  <w:num w:numId="72">
    <w:abstractNumId w:val="20"/>
  </w:num>
  <w:num w:numId="73">
    <w:abstractNumId w:val="91"/>
  </w:num>
  <w:num w:numId="74">
    <w:abstractNumId w:val="114"/>
  </w:num>
  <w:num w:numId="75">
    <w:abstractNumId w:val="104"/>
  </w:num>
  <w:num w:numId="76">
    <w:abstractNumId w:val="42"/>
  </w:num>
  <w:num w:numId="77">
    <w:abstractNumId w:val="67"/>
  </w:num>
  <w:num w:numId="78">
    <w:abstractNumId w:val="123"/>
  </w:num>
  <w:num w:numId="79">
    <w:abstractNumId w:val="68"/>
  </w:num>
  <w:num w:numId="80">
    <w:abstractNumId w:val="13"/>
  </w:num>
  <w:num w:numId="81">
    <w:abstractNumId w:val="98"/>
  </w:num>
  <w:num w:numId="82">
    <w:abstractNumId w:val="132"/>
  </w:num>
  <w:num w:numId="83">
    <w:abstractNumId w:val="121"/>
  </w:num>
  <w:num w:numId="84">
    <w:abstractNumId w:val="159"/>
  </w:num>
  <w:num w:numId="85">
    <w:abstractNumId w:val="12"/>
  </w:num>
  <w:num w:numId="86">
    <w:abstractNumId w:val="139"/>
  </w:num>
  <w:num w:numId="87">
    <w:abstractNumId w:val="129"/>
  </w:num>
  <w:num w:numId="88">
    <w:abstractNumId w:val="84"/>
  </w:num>
  <w:num w:numId="89">
    <w:abstractNumId w:val="30"/>
  </w:num>
  <w:num w:numId="90">
    <w:abstractNumId w:val="86"/>
  </w:num>
  <w:num w:numId="91">
    <w:abstractNumId w:val="147"/>
  </w:num>
  <w:num w:numId="92">
    <w:abstractNumId w:val="54"/>
  </w:num>
  <w:num w:numId="93">
    <w:abstractNumId w:val="148"/>
  </w:num>
  <w:num w:numId="94">
    <w:abstractNumId w:val="76"/>
  </w:num>
  <w:num w:numId="95">
    <w:abstractNumId w:val="145"/>
  </w:num>
  <w:num w:numId="96">
    <w:abstractNumId w:val="153"/>
  </w:num>
  <w:num w:numId="97">
    <w:abstractNumId w:val="127"/>
  </w:num>
  <w:num w:numId="98">
    <w:abstractNumId w:val="154"/>
  </w:num>
  <w:num w:numId="99">
    <w:abstractNumId w:val="94"/>
  </w:num>
  <w:num w:numId="100">
    <w:abstractNumId w:val="39"/>
  </w:num>
  <w:num w:numId="101">
    <w:abstractNumId w:val="57"/>
  </w:num>
  <w:num w:numId="102">
    <w:abstractNumId w:val="59"/>
  </w:num>
  <w:num w:numId="103">
    <w:abstractNumId w:val="44"/>
  </w:num>
  <w:num w:numId="104">
    <w:abstractNumId w:val="63"/>
  </w:num>
  <w:num w:numId="105">
    <w:abstractNumId w:val="124"/>
  </w:num>
  <w:num w:numId="106">
    <w:abstractNumId w:val="156"/>
  </w:num>
  <w:num w:numId="107">
    <w:abstractNumId w:val="19"/>
  </w:num>
  <w:num w:numId="108">
    <w:abstractNumId w:val="136"/>
  </w:num>
  <w:num w:numId="109">
    <w:abstractNumId w:val="51"/>
  </w:num>
  <w:num w:numId="110">
    <w:abstractNumId w:val="157"/>
  </w:num>
  <w:num w:numId="111">
    <w:abstractNumId w:val="49"/>
  </w:num>
  <w:num w:numId="112">
    <w:abstractNumId w:val="82"/>
  </w:num>
  <w:num w:numId="113">
    <w:abstractNumId w:val="99"/>
  </w:num>
  <w:num w:numId="114">
    <w:abstractNumId w:val="15"/>
  </w:num>
  <w:num w:numId="115">
    <w:abstractNumId w:val="131"/>
  </w:num>
  <w:num w:numId="116">
    <w:abstractNumId w:val="97"/>
  </w:num>
  <w:num w:numId="117">
    <w:abstractNumId w:val="41"/>
  </w:num>
  <w:num w:numId="118">
    <w:abstractNumId w:val="111"/>
  </w:num>
  <w:num w:numId="119">
    <w:abstractNumId w:val="27"/>
  </w:num>
  <w:num w:numId="120">
    <w:abstractNumId w:val="151"/>
  </w:num>
  <w:num w:numId="121">
    <w:abstractNumId w:val="117"/>
  </w:num>
  <w:num w:numId="122">
    <w:abstractNumId w:val="71"/>
  </w:num>
  <w:num w:numId="123">
    <w:abstractNumId w:val="149"/>
  </w:num>
  <w:num w:numId="124">
    <w:abstractNumId w:val="118"/>
  </w:num>
  <w:num w:numId="125">
    <w:abstractNumId w:val="103"/>
  </w:num>
  <w:num w:numId="126">
    <w:abstractNumId w:val="128"/>
  </w:num>
  <w:num w:numId="127">
    <w:abstractNumId w:val="72"/>
  </w:num>
  <w:num w:numId="128">
    <w:abstractNumId w:val="14"/>
  </w:num>
  <w:num w:numId="129">
    <w:abstractNumId w:val="81"/>
  </w:num>
  <w:num w:numId="130">
    <w:abstractNumId w:val="79"/>
  </w:num>
  <w:num w:numId="131">
    <w:abstractNumId w:val="113"/>
  </w:num>
  <w:num w:numId="132">
    <w:abstractNumId w:val="64"/>
  </w:num>
  <w:num w:numId="133">
    <w:abstractNumId w:val="83"/>
  </w:num>
  <w:num w:numId="134">
    <w:abstractNumId w:val="95"/>
  </w:num>
  <w:num w:numId="135">
    <w:abstractNumId w:val="140"/>
  </w:num>
  <w:num w:numId="136">
    <w:abstractNumId w:val="31"/>
  </w:num>
  <w:num w:numId="137">
    <w:abstractNumId w:val="158"/>
  </w:num>
  <w:num w:numId="138">
    <w:abstractNumId w:val="23"/>
  </w:num>
  <w:num w:numId="139">
    <w:abstractNumId w:val="77"/>
  </w:num>
  <w:num w:numId="140">
    <w:abstractNumId w:val="144"/>
  </w:num>
  <w:num w:numId="141">
    <w:abstractNumId w:val="93"/>
  </w:num>
  <w:num w:numId="142">
    <w:abstractNumId w:val="26"/>
  </w:num>
  <w:num w:numId="143">
    <w:abstractNumId w:val="119"/>
  </w:num>
  <w:num w:numId="144">
    <w:abstractNumId w:val="125"/>
  </w:num>
  <w:num w:numId="145">
    <w:abstractNumId w:val="45"/>
  </w:num>
  <w:num w:numId="146">
    <w:abstractNumId w:val="88"/>
  </w:num>
  <w:num w:numId="147">
    <w:abstractNumId w:val="109"/>
  </w:num>
  <w:num w:numId="148">
    <w:abstractNumId w:val="152"/>
  </w:num>
  <w:num w:numId="149">
    <w:abstractNumId w:val="56"/>
  </w:num>
  <w:num w:numId="150">
    <w:abstractNumId w:val="28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1CE"/>
    <w:rsid w:val="000001A5"/>
    <w:rsid w:val="000001E1"/>
    <w:rsid w:val="0000046C"/>
    <w:rsid w:val="0000053C"/>
    <w:rsid w:val="00000B1A"/>
    <w:rsid w:val="00001401"/>
    <w:rsid w:val="00001836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041"/>
    <w:rsid w:val="00010994"/>
    <w:rsid w:val="00010C40"/>
    <w:rsid w:val="00011778"/>
    <w:rsid w:val="00011EE0"/>
    <w:rsid w:val="00012ED1"/>
    <w:rsid w:val="0001323F"/>
    <w:rsid w:val="0001388E"/>
    <w:rsid w:val="000150A4"/>
    <w:rsid w:val="00015199"/>
    <w:rsid w:val="00015636"/>
    <w:rsid w:val="00015674"/>
    <w:rsid w:val="00017356"/>
    <w:rsid w:val="0001740F"/>
    <w:rsid w:val="00017D79"/>
    <w:rsid w:val="000203DE"/>
    <w:rsid w:val="000208A4"/>
    <w:rsid w:val="000210D3"/>
    <w:rsid w:val="00022E7A"/>
    <w:rsid w:val="00023CDE"/>
    <w:rsid w:val="000310CC"/>
    <w:rsid w:val="000314F5"/>
    <w:rsid w:val="00031DE5"/>
    <w:rsid w:val="00032364"/>
    <w:rsid w:val="00032E0C"/>
    <w:rsid w:val="00033592"/>
    <w:rsid w:val="00034F9E"/>
    <w:rsid w:val="00035995"/>
    <w:rsid w:val="000363FF"/>
    <w:rsid w:val="0003763A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4F42"/>
    <w:rsid w:val="00044F68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60996"/>
    <w:rsid w:val="00061BA5"/>
    <w:rsid w:val="00065008"/>
    <w:rsid w:val="00065256"/>
    <w:rsid w:val="00065ABB"/>
    <w:rsid w:val="00065BFD"/>
    <w:rsid w:val="00065F28"/>
    <w:rsid w:val="00066803"/>
    <w:rsid w:val="000672C2"/>
    <w:rsid w:val="000676FB"/>
    <w:rsid w:val="00067714"/>
    <w:rsid w:val="00067C12"/>
    <w:rsid w:val="000708A7"/>
    <w:rsid w:val="000708B2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486"/>
    <w:rsid w:val="000807D2"/>
    <w:rsid w:val="00081B14"/>
    <w:rsid w:val="0008242B"/>
    <w:rsid w:val="0008298B"/>
    <w:rsid w:val="00082A24"/>
    <w:rsid w:val="00082FC4"/>
    <w:rsid w:val="000835DB"/>
    <w:rsid w:val="000839BA"/>
    <w:rsid w:val="00085444"/>
    <w:rsid w:val="00085FA3"/>
    <w:rsid w:val="000870B7"/>
    <w:rsid w:val="0009079A"/>
    <w:rsid w:val="00091153"/>
    <w:rsid w:val="000916F5"/>
    <w:rsid w:val="00092656"/>
    <w:rsid w:val="000932A4"/>
    <w:rsid w:val="000942DA"/>
    <w:rsid w:val="00094883"/>
    <w:rsid w:val="000949F7"/>
    <w:rsid w:val="000955AC"/>
    <w:rsid w:val="000957C3"/>
    <w:rsid w:val="00095902"/>
    <w:rsid w:val="00095AC2"/>
    <w:rsid w:val="00095E63"/>
    <w:rsid w:val="00096217"/>
    <w:rsid w:val="0009646B"/>
    <w:rsid w:val="00096CBF"/>
    <w:rsid w:val="00097497"/>
    <w:rsid w:val="00097CD7"/>
    <w:rsid w:val="000A016E"/>
    <w:rsid w:val="000A0290"/>
    <w:rsid w:val="000A0A0A"/>
    <w:rsid w:val="000A1046"/>
    <w:rsid w:val="000A1FA6"/>
    <w:rsid w:val="000A298C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1BFF"/>
    <w:rsid w:val="000B2DEF"/>
    <w:rsid w:val="000B2E06"/>
    <w:rsid w:val="000B400E"/>
    <w:rsid w:val="000B45E6"/>
    <w:rsid w:val="000B5863"/>
    <w:rsid w:val="000C23E7"/>
    <w:rsid w:val="000C27BF"/>
    <w:rsid w:val="000C3C63"/>
    <w:rsid w:val="000C4DD9"/>
    <w:rsid w:val="000C5522"/>
    <w:rsid w:val="000C76A4"/>
    <w:rsid w:val="000D0FA2"/>
    <w:rsid w:val="000D15CF"/>
    <w:rsid w:val="000D1EBD"/>
    <w:rsid w:val="000D26BD"/>
    <w:rsid w:val="000D2DF3"/>
    <w:rsid w:val="000D3ACB"/>
    <w:rsid w:val="000D471A"/>
    <w:rsid w:val="000D4D50"/>
    <w:rsid w:val="000D7743"/>
    <w:rsid w:val="000E0065"/>
    <w:rsid w:val="000E0255"/>
    <w:rsid w:val="000E0AC4"/>
    <w:rsid w:val="000E2691"/>
    <w:rsid w:val="000E2E6C"/>
    <w:rsid w:val="000E3007"/>
    <w:rsid w:val="000E3277"/>
    <w:rsid w:val="000E328F"/>
    <w:rsid w:val="000E5BE5"/>
    <w:rsid w:val="000E5CF3"/>
    <w:rsid w:val="000E6B9A"/>
    <w:rsid w:val="000E7763"/>
    <w:rsid w:val="000E7D81"/>
    <w:rsid w:val="000F02B1"/>
    <w:rsid w:val="000F0DCF"/>
    <w:rsid w:val="000F18EE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1289"/>
    <w:rsid w:val="001019C4"/>
    <w:rsid w:val="00101BAA"/>
    <w:rsid w:val="00103111"/>
    <w:rsid w:val="00104501"/>
    <w:rsid w:val="00105422"/>
    <w:rsid w:val="00105C36"/>
    <w:rsid w:val="001067D6"/>
    <w:rsid w:val="00106CAD"/>
    <w:rsid w:val="00106D1D"/>
    <w:rsid w:val="00106EF0"/>
    <w:rsid w:val="00107076"/>
    <w:rsid w:val="00107686"/>
    <w:rsid w:val="0011075B"/>
    <w:rsid w:val="00110789"/>
    <w:rsid w:val="00111EF3"/>
    <w:rsid w:val="00112801"/>
    <w:rsid w:val="00113393"/>
    <w:rsid w:val="00113982"/>
    <w:rsid w:val="001139B1"/>
    <w:rsid w:val="00113CE8"/>
    <w:rsid w:val="0011445A"/>
    <w:rsid w:val="001147B1"/>
    <w:rsid w:val="001152D6"/>
    <w:rsid w:val="001157C2"/>
    <w:rsid w:val="001158DD"/>
    <w:rsid w:val="001166C2"/>
    <w:rsid w:val="00116F2C"/>
    <w:rsid w:val="00117509"/>
    <w:rsid w:val="00117AA3"/>
    <w:rsid w:val="00117BDB"/>
    <w:rsid w:val="00120F47"/>
    <w:rsid w:val="001215B1"/>
    <w:rsid w:val="00122763"/>
    <w:rsid w:val="00122C4F"/>
    <w:rsid w:val="00125381"/>
    <w:rsid w:val="00125CC1"/>
    <w:rsid w:val="00125CD0"/>
    <w:rsid w:val="001260B0"/>
    <w:rsid w:val="00127C21"/>
    <w:rsid w:val="00127F59"/>
    <w:rsid w:val="00131703"/>
    <w:rsid w:val="001321F5"/>
    <w:rsid w:val="00132922"/>
    <w:rsid w:val="00132D6C"/>
    <w:rsid w:val="00133193"/>
    <w:rsid w:val="0013373C"/>
    <w:rsid w:val="00133AFF"/>
    <w:rsid w:val="00134357"/>
    <w:rsid w:val="0013439F"/>
    <w:rsid w:val="001345E8"/>
    <w:rsid w:val="00134857"/>
    <w:rsid w:val="001355A8"/>
    <w:rsid w:val="001365E1"/>
    <w:rsid w:val="00136CAC"/>
    <w:rsid w:val="001370EA"/>
    <w:rsid w:val="0013714F"/>
    <w:rsid w:val="00137A44"/>
    <w:rsid w:val="00137CDC"/>
    <w:rsid w:val="00137E9A"/>
    <w:rsid w:val="0014056C"/>
    <w:rsid w:val="00140D46"/>
    <w:rsid w:val="0014261F"/>
    <w:rsid w:val="001435AD"/>
    <w:rsid w:val="00143E0F"/>
    <w:rsid w:val="00144905"/>
    <w:rsid w:val="001453A2"/>
    <w:rsid w:val="0014547D"/>
    <w:rsid w:val="00145555"/>
    <w:rsid w:val="00145564"/>
    <w:rsid w:val="00145C8F"/>
    <w:rsid w:val="00146B53"/>
    <w:rsid w:val="00146BA5"/>
    <w:rsid w:val="00146CE2"/>
    <w:rsid w:val="00150333"/>
    <w:rsid w:val="00150916"/>
    <w:rsid w:val="00151B3E"/>
    <w:rsid w:val="001537FF"/>
    <w:rsid w:val="00155237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3C20"/>
    <w:rsid w:val="00164073"/>
    <w:rsid w:val="00164187"/>
    <w:rsid w:val="001642EA"/>
    <w:rsid w:val="00164F61"/>
    <w:rsid w:val="001653EF"/>
    <w:rsid w:val="0016660D"/>
    <w:rsid w:val="0016722B"/>
    <w:rsid w:val="00167DA2"/>
    <w:rsid w:val="00167F92"/>
    <w:rsid w:val="00170633"/>
    <w:rsid w:val="00171885"/>
    <w:rsid w:val="00171C88"/>
    <w:rsid w:val="00171D58"/>
    <w:rsid w:val="00172945"/>
    <w:rsid w:val="00172D7D"/>
    <w:rsid w:val="00173034"/>
    <w:rsid w:val="001730BC"/>
    <w:rsid w:val="00173649"/>
    <w:rsid w:val="00174760"/>
    <w:rsid w:val="00174AFD"/>
    <w:rsid w:val="00174C53"/>
    <w:rsid w:val="00174DDC"/>
    <w:rsid w:val="001752CF"/>
    <w:rsid w:val="00176423"/>
    <w:rsid w:val="0017646C"/>
    <w:rsid w:val="00176CAD"/>
    <w:rsid w:val="001772D8"/>
    <w:rsid w:val="001805C6"/>
    <w:rsid w:val="001813B8"/>
    <w:rsid w:val="001824B8"/>
    <w:rsid w:val="001827A6"/>
    <w:rsid w:val="001828E6"/>
    <w:rsid w:val="0018340F"/>
    <w:rsid w:val="00183491"/>
    <w:rsid w:val="00183520"/>
    <w:rsid w:val="001838AD"/>
    <w:rsid w:val="00184018"/>
    <w:rsid w:val="00184C78"/>
    <w:rsid w:val="00184DEA"/>
    <w:rsid w:val="0018523F"/>
    <w:rsid w:val="00185F3E"/>
    <w:rsid w:val="0018642D"/>
    <w:rsid w:val="00187EE7"/>
    <w:rsid w:val="00190C04"/>
    <w:rsid w:val="00190F93"/>
    <w:rsid w:val="001923FC"/>
    <w:rsid w:val="00192575"/>
    <w:rsid w:val="001926CA"/>
    <w:rsid w:val="00197C25"/>
    <w:rsid w:val="00197CC7"/>
    <w:rsid w:val="001A00D9"/>
    <w:rsid w:val="001A085F"/>
    <w:rsid w:val="001A19BF"/>
    <w:rsid w:val="001A41B7"/>
    <w:rsid w:val="001A7457"/>
    <w:rsid w:val="001A7A25"/>
    <w:rsid w:val="001B01F3"/>
    <w:rsid w:val="001B0294"/>
    <w:rsid w:val="001B0697"/>
    <w:rsid w:val="001B125D"/>
    <w:rsid w:val="001B1526"/>
    <w:rsid w:val="001B2453"/>
    <w:rsid w:val="001B398B"/>
    <w:rsid w:val="001B51CA"/>
    <w:rsid w:val="001B53C7"/>
    <w:rsid w:val="001B655F"/>
    <w:rsid w:val="001B667F"/>
    <w:rsid w:val="001B7425"/>
    <w:rsid w:val="001B784D"/>
    <w:rsid w:val="001C002E"/>
    <w:rsid w:val="001C0EC8"/>
    <w:rsid w:val="001C1BFF"/>
    <w:rsid w:val="001C1C28"/>
    <w:rsid w:val="001C2EC5"/>
    <w:rsid w:val="001C4D5E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2DC0"/>
    <w:rsid w:val="001D36D5"/>
    <w:rsid w:val="001D3792"/>
    <w:rsid w:val="001D3B41"/>
    <w:rsid w:val="001D48CD"/>
    <w:rsid w:val="001D4C23"/>
    <w:rsid w:val="001D54F1"/>
    <w:rsid w:val="001D6176"/>
    <w:rsid w:val="001D74BD"/>
    <w:rsid w:val="001E1354"/>
    <w:rsid w:val="001E1817"/>
    <w:rsid w:val="001E1AB3"/>
    <w:rsid w:val="001E244A"/>
    <w:rsid w:val="001E2CF3"/>
    <w:rsid w:val="001E3716"/>
    <w:rsid w:val="001E4D32"/>
    <w:rsid w:val="001E520E"/>
    <w:rsid w:val="001E56B7"/>
    <w:rsid w:val="001E56E0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C49"/>
    <w:rsid w:val="001F4FAE"/>
    <w:rsid w:val="001F539A"/>
    <w:rsid w:val="001F5B58"/>
    <w:rsid w:val="001F6895"/>
    <w:rsid w:val="001F6FF6"/>
    <w:rsid w:val="001F786C"/>
    <w:rsid w:val="002007AE"/>
    <w:rsid w:val="00200879"/>
    <w:rsid w:val="002016C0"/>
    <w:rsid w:val="00202042"/>
    <w:rsid w:val="00202594"/>
    <w:rsid w:val="00204562"/>
    <w:rsid w:val="00205A90"/>
    <w:rsid w:val="00205F07"/>
    <w:rsid w:val="00205FC9"/>
    <w:rsid w:val="00206129"/>
    <w:rsid w:val="002062D3"/>
    <w:rsid w:val="00206458"/>
    <w:rsid w:val="00207142"/>
    <w:rsid w:val="00212740"/>
    <w:rsid w:val="00212750"/>
    <w:rsid w:val="00212F5E"/>
    <w:rsid w:val="00213CBD"/>
    <w:rsid w:val="00213EA7"/>
    <w:rsid w:val="00214849"/>
    <w:rsid w:val="00214983"/>
    <w:rsid w:val="0021652C"/>
    <w:rsid w:val="00216F10"/>
    <w:rsid w:val="00220232"/>
    <w:rsid w:val="00220913"/>
    <w:rsid w:val="00220F24"/>
    <w:rsid w:val="0022128F"/>
    <w:rsid w:val="00221416"/>
    <w:rsid w:val="002216B5"/>
    <w:rsid w:val="00221AD9"/>
    <w:rsid w:val="002264B1"/>
    <w:rsid w:val="002272FE"/>
    <w:rsid w:val="002274B3"/>
    <w:rsid w:val="00230825"/>
    <w:rsid w:val="00231099"/>
    <w:rsid w:val="002312B8"/>
    <w:rsid w:val="002313D3"/>
    <w:rsid w:val="00231893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19A"/>
    <w:rsid w:val="002409FD"/>
    <w:rsid w:val="00240EB9"/>
    <w:rsid w:val="0024183D"/>
    <w:rsid w:val="00241D55"/>
    <w:rsid w:val="00242C0D"/>
    <w:rsid w:val="00242F5C"/>
    <w:rsid w:val="00243E39"/>
    <w:rsid w:val="00243F1D"/>
    <w:rsid w:val="00245C27"/>
    <w:rsid w:val="00245FEE"/>
    <w:rsid w:val="00246433"/>
    <w:rsid w:val="00246A32"/>
    <w:rsid w:val="00246E06"/>
    <w:rsid w:val="00247177"/>
    <w:rsid w:val="002479A0"/>
    <w:rsid w:val="002502C6"/>
    <w:rsid w:val="002505E5"/>
    <w:rsid w:val="00251207"/>
    <w:rsid w:val="0025264F"/>
    <w:rsid w:val="0025305C"/>
    <w:rsid w:val="002530F5"/>
    <w:rsid w:val="002536C2"/>
    <w:rsid w:val="0025441A"/>
    <w:rsid w:val="00254BE2"/>
    <w:rsid w:val="002553B9"/>
    <w:rsid w:val="00256F26"/>
    <w:rsid w:val="00257DA4"/>
    <w:rsid w:val="00260416"/>
    <w:rsid w:val="00260A09"/>
    <w:rsid w:val="00261BEB"/>
    <w:rsid w:val="00261DD2"/>
    <w:rsid w:val="00262949"/>
    <w:rsid w:val="00264493"/>
    <w:rsid w:val="00265905"/>
    <w:rsid w:val="002659D2"/>
    <w:rsid w:val="00265D53"/>
    <w:rsid w:val="00266955"/>
    <w:rsid w:val="0026795B"/>
    <w:rsid w:val="00270140"/>
    <w:rsid w:val="00270609"/>
    <w:rsid w:val="00270981"/>
    <w:rsid w:val="0027195E"/>
    <w:rsid w:val="00271F9B"/>
    <w:rsid w:val="00272A25"/>
    <w:rsid w:val="002733A9"/>
    <w:rsid w:val="002736C7"/>
    <w:rsid w:val="00273D9D"/>
    <w:rsid w:val="00274204"/>
    <w:rsid w:val="0027525A"/>
    <w:rsid w:val="00276394"/>
    <w:rsid w:val="0027678A"/>
    <w:rsid w:val="00276B0C"/>
    <w:rsid w:val="00277C65"/>
    <w:rsid w:val="00280C52"/>
    <w:rsid w:val="00281781"/>
    <w:rsid w:val="00281C83"/>
    <w:rsid w:val="002832E7"/>
    <w:rsid w:val="00285AD7"/>
    <w:rsid w:val="00290252"/>
    <w:rsid w:val="00290746"/>
    <w:rsid w:val="00290887"/>
    <w:rsid w:val="00292343"/>
    <w:rsid w:val="0029406A"/>
    <w:rsid w:val="00294286"/>
    <w:rsid w:val="00294630"/>
    <w:rsid w:val="00294C71"/>
    <w:rsid w:val="00294D92"/>
    <w:rsid w:val="002951F6"/>
    <w:rsid w:val="00295D09"/>
    <w:rsid w:val="002961A6"/>
    <w:rsid w:val="0029710A"/>
    <w:rsid w:val="00297ED6"/>
    <w:rsid w:val="002A0FB0"/>
    <w:rsid w:val="002A200B"/>
    <w:rsid w:val="002A2542"/>
    <w:rsid w:val="002A2E8E"/>
    <w:rsid w:val="002A3175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E3"/>
    <w:rsid w:val="002B5C36"/>
    <w:rsid w:val="002B65BA"/>
    <w:rsid w:val="002B69AF"/>
    <w:rsid w:val="002B78A5"/>
    <w:rsid w:val="002C0AAE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C742D"/>
    <w:rsid w:val="002D09A2"/>
    <w:rsid w:val="002D1623"/>
    <w:rsid w:val="002D2166"/>
    <w:rsid w:val="002D2352"/>
    <w:rsid w:val="002D2B49"/>
    <w:rsid w:val="002D35CF"/>
    <w:rsid w:val="002D4047"/>
    <w:rsid w:val="002D4586"/>
    <w:rsid w:val="002D4D60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55C8"/>
    <w:rsid w:val="002E6C9C"/>
    <w:rsid w:val="002E75C6"/>
    <w:rsid w:val="002E79BD"/>
    <w:rsid w:val="002F0783"/>
    <w:rsid w:val="002F1ACE"/>
    <w:rsid w:val="002F246D"/>
    <w:rsid w:val="002F26E5"/>
    <w:rsid w:val="002F28B3"/>
    <w:rsid w:val="002F2951"/>
    <w:rsid w:val="002F2EC1"/>
    <w:rsid w:val="002F3645"/>
    <w:rsid w:val="002F3C85"/>
    <w:rsid w:val="002F47CA"/>
    <w:rsid w:val="002F4900"/>
    <w:rsid w:val="002F4A7A"/>
    <w:rsid w:val="002F4C08"/>
    <w:rsid w:val="002F5529"/>
    <w:rsid w:val="002F71D5"/>
    <w:rsid w:val="002F71F1"/>
    <w:rsid w:val="00300044"/>
    <w:rsid w:val="003014CE"/>
    <w:rsid w:val="0030159F"/>
    <w:rsid w:val="003015E0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638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17441"/>
    <w:rsid w:val="003212D7"/>
    <w:rsid w:val="00321629"/>
    <w:rsid w:val="003217D0"/>
    <w:rsid w:val="00321BF9"/>
    <w:rsid w:val="003221D7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3DDD"/>
    <w:rsid w:val="00334688"/>
    <w:rsid w:val="00334F83"/>
    <w:rsid w:val="0033524D"/>
    <w:rsid w:val="00336FB1"/>
    <w:rsid w:val="00336FCD"/>
    <w:rsid w:val="00337279"/>
    <w:rsid w:val="003404F2"/>
    <w:rsid w:val="003409C7"/>
    <w:rsid w:val="0034146F"/>
    <w:rsid w:val="0034200B"/>
    <w:rsid w:val="00342179"/>
    <w:rsid w:val="0034336E"/>
    <w:rsid w:val="00345133"/>
    <w:rsid w:val="003454FD"/>
    <w:rsid w:val="00345746"/>
    <w:rsid w:val="00345CE5"/>
    <w:rsid w:val="00347098"/>
    <w:rsid w:val="003500A4"/>
    <w:rsid w:val="00351298"/>
    <w:rsid w:val="0035217D"/>
    <w:rsid w:val="00353565"/>
    <w:rsid w:val="00353669"/>
    <w:rsid w:val="00353884"/>
    <w:rsid w:val="003541DC"/>
    <w:rsid w:val="003547BD"/>
    <w:rsid w:val="00355F9C"/>
    <w:rsid w:val="00356CB3"/>
    <w:rsid w:val="00356EF0"/>
    <w:rsid w:val="003571C7"/>
    <w:rsid w:val="00357895"/>
    <w:rsid w:val="00357D83"/>
    <w:rsid w:val="0036037F"/>
    <w:rsid w:val="00361CE6"/>
    <w:rsid w:val="0036217C"/>
    <w:rsid w:val="0036249C"/>
    <w:rsid w:val="003639FD"/>
    <w:rsid w:val="00363F1B"/>
    <w:rsid w:val="003651C0"/>
    <w:rsid w:val="00366C77"/>
    <w:rsid w:val="003674A6"/>
    <w:rsid w:val="0037062C"/>
    <w:rsid w:val="00370B31"/>
    <w:rsid w:val="0037158A"/>
    <w:rsid w:val="0037190F"/>
    <w:rsid w:val="003719EE"/>
    <w:rsid w:val="00371DE3"/>
    <w:rsid w:val="0037225C"/>
    <w:rsid w:val="0037377C"/>
    <w:rsid w:val="003737F1"/>
    <w:rsid w:val="00373B0B"/>
    <w:rsid w:val="00374082"/>
    <w:rsid w:val="00374151"/>
    <w:rsid w:val="003743DF"/>
    <w:rsid w:val="00374449"/>
    <w:rsid w:val="003752CA"/>
    <w:rsid w:val="003817EA"/>
    <w:rsid w:val="0038187F"/>
    <w:rsid w:val="00382AC9"/>
    <w:rsid w:val="00383302"/>
    <w:rsid w:val="00383E28"/>
    <w:rsid w:val="0038422F"/>
    <w:rsid w:val="0038570F"/>
    <w:rsid w:val="00385E5A"/>
    <w:rsid w:val="00386BD0"/>
    <w:rsid w:val="00387241"/>
    <w:rsid w:val="003874A0"/>
    <w:rsid w:val="00387BEB"/>
    <w:rsid w:val="0039128E"/>
    <w:rsid w:val="0039169C"/>
    <w:rsid w:val="00391EBB"/>
    <w:rsid w:val="00392A44"/>
    <w:rsid w:val="00392DCC"/>
    <w:rsid w:val="0039321C"/>
    <w:rsid w:val="00393390"/>
    <w:rsid w:val="00395463"/>
    <w:rsid w:val="0039547F"/>
    <w:rsid w:val="00395CAC"/>
    <w:rsid w:val="0039628E"/>
    <w:rsid w:val="00397804"/>
    <w:rsid w:val="003A0B4F"/>
    <w:rsid w:val="003A0C7A"/>
    <w:rsid w:val="003A17FE"/>
    <w:rsid w:val="003A1959"/>
    <w:rsid w:val="003A2198"/>
    <w:rsid w:val="003A2424"/>
    <w:rsid w:val="003A27F4"/>
    <w:rsid w:val="003A3316"/>
    <w:rsid w:val="003A365B"/>
    <w:rsid w:val="003A3951"/>
    <w:rsid w:val="003A3D74"/>
    <w:rsid w:val="003A4CCF"/>
    <w:rsid w:val="003A5E34"/>
    <w:rsid w:val="003A7404"/>
    <w:rsid w:val="003A79D5"/>
    <w:rsid w:val="003B0207"/>
    <w:rsid w:val="003B16E9"/>
    <w:rsid w:val="003B2489"/>
    <w:rsid w:val="003B25A0"/>
    <w:rsid w:val="003B29CE"/>
    <w:rsid w:val="003B3874"/>
    <w:rsid w:val="003B3D43"/>
    <w:rsid w:val="003B3F50"/>
    <w:rsid w:val="003B4672"/>
    <w:rsid w:val="003B49E9"/>
    <w:rsid w:val="003B5E8C"/>
    <w:rsid w:val="003C0437"/>
    <w:rsid w:val="003C0813"/>
    <w:rsid w:val="003C0B2F"/>
    <w:rsid w:val="003C1A14"/>
    <w:rsid w:val="003C1D0C"/>
    <w:rsid w:val="003C23F4"/>
    <w:rsid w:val="003C35F6"/>
    <w:rsid w:val="003C3B7E"/>
    <w:rsid w:val="003C429A"/>
    <w:rsid w:val="003C45AE"/>
    <w:rsid w:val="003C48C2"/>
    <w:rsid w:val="003C520D"/>
    <w:rsid w:val="003C6252"/>
    <w:rsid w:val="003C63F0"/>
    <w:rsid w:val="003C713B"/>
    <w:rsid w:val="003C7FA2"/>
    <w:rsid w:val="003D2675"/>
    <w:rsid w:val="003D272F"/>
    <w:rsid w:val="003D33F4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1CF7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68CC"/>
    <w:rsid w:val="003E711A"/>
    <w:rsid w:val="003E7A2B"/>
    <w:rsid w:val="003F0B63"/>
    <w:rsid w:val="003F0C93"/>
    <w:rsid w:val="003F161F"/>
    <w:rsid w:val="003F18B5"/>
    <w:rsid w:val="003F1A1D"/>
    <w:rsid w:val="003F2E57"/>
    <w:rsid w:val="003F31E8"/>
    <w:rsid w:val="003F37A1"/>
    <w:rsid w:val="003F41A9"/>
    <w:rsid w:val="003F561A"/>
    <w:rsid w:val="003F6051"/>
    <w:rsid w:val="003F701C"/>
    <w:rsid w:val="003F79E5"/>
    <w:rsid w:val="003F7F41"/>
    <w:rsid w:val="00400AF9"/>
    <w:rsid w:val="00401BD7"/>
    <w:rsid w:val="00402223"/>
    <w:rsid w:val="00403144"/>
    <w:rsid w:val="00403C06"/>
    <w:rsid w:val="0040473B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2AD"/>
    <w:rsid w:val="00417767"/>
    <w:rsid w:val="00417E9F"/>
    <w:rsid w:val="004205E6"/>
    <w:rsid w:val="00420E9B"/>
    <w:rsid w:val="00420F8B"/>
    <w:rsid w:val="004211E5"/>
    <w:rsid w:val="00422AA3"/>
    <w:rsid w:val="004234B5"/>
    <w:rsid w:val="004239A3"/>
    <w:rsid w:val="0042608D"/>
    <w:rsid w:val="004261BA"/>
    <w:rsid w:val="004273E9"/>
    <w:rsid w:val="0042756C"/>
    <w:rsid w:val="004276E6"/>
    <w:rsid w:val="00431A49"/>
    <w:rsid w:val="00432989"/>
    <w:rsid w:val="00432A77"/>
    <w:rsid w:val="00433319"/>
    <w:rsid w:val="00433554"/>
    <w:rsid w:val="00433741"/>
    <w:rsid w:val="00434388"/>
    <w:rsid w:val="00434F02"/>
    <w:rsid w:val="00435DB4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51FA"/>
    <w:rsid w:val="004471F1"/>
    <w:rsid w:val="00447219"/>
    <w:rsid w:val="004509B0"/>
    <w:rsid w:val="00451972"/>
    <w:rsid w:val="00451FFD"/>
    <w:rsid w:val="0045306D"/>
    <w:rsid w:val="00453546"/>
    <w:rsid w:val="00453C6A"/>
    <w:rsid w:val="004547B5"/>
    <w:rsid w:val="004555FA"/>
    <w:rsid w:val="00455A51"/>
    <w:rsid w:val="00456520"/>
    <w:rsid w:val="0046038D"/>
    <w:rsid w:val="00460FF9"/>
    <w:rsid w:val="004620B9"/>
    <w:rsid w:val="00462343"/>
    <w:rsid w:val="0046283A"/>
    <w:rsid w:val="00462B81"/>
    <w:rsid w:val="004631A9"/>
    <w:rsid w:val="0046494A"/>
    <w:rsid w:val="00464C3D"/>
    <w:rsid w:val="00466529"/>
    <w:rsid w:val="00466878"/>
    <w:rsid w:val="00471E15"/>
    <w:rsid w:val="00471FA4"/>
    <w:rsid w:val="00472D5C"/>
    <w:rsid w:val="00473E6A"/>
    <w:rsid w:val="00474CD1"/>
    <w:rsid w:val="00476E67"/>
    <w:rsid w:val="004808CE"/>
    <w:rsid w:val="004809F5"/>
    <w:rsid w:val="00481909"/>
    <w:rsid w:val="00481BE3"/>
    <w:rsid w:val="004844C2"/>
    <w:rsid w:val="0048506E"/>
    <w:rsid w:val="00485F63"/>
    <w:rsid w:val="00486B96"/>
    <w:rsid w:val="00486D71"/>
    <w:rsid w:val="00491528"/>
    <w:rsid w:val="00492093"/>
    <w:rsid w:val="0049336F"/>
    <w:rsid w:val="00493A5F"/>
    <w:rsid w:val="00494DFD"/>
    <w:rsid w:val="00495555"/>
    <w:rsid w:val="004960C6"/>
    <w:rsid w:val="00496B97"/>
    <w:rsid w:val="004A04DF"/>
    <w:rsid w:val="004A0509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469B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09F3"/>
    <w:rsid w:val="004E0F84"/>
    <w:rsid w:val="004E116F"/>
    <w:rsid w:val="004E1CFE"/>
    <w:rsid w:val="004E1ED7"/>
    <w:rsid w:val="004E2167"/>
    <w:rsid w:val="004E2C63"/>
    <w:rsid w:val="004E3400"/>
    <w:rsid w:val="004E38BA"/>
    <w:rsid w:val="004E3D9C"/>
    <w:rsid w:val="004E426C"/>
    <w:rsid w:val="004E4357"/>
    <w:rsid w:val="004E4461"/>
    <w:rsid w:val="004E4892"/>
    <w:rsid w:val="004E4D05"/>
    <w:rsid w:val="004E5605"/>
    <w:rsid w:val="004E5FD4"/>
    <w:rsid w:val="004E631B"/>
    <w:rsid w:val="004E6891"/>
    <w:rsid w:val="004E781B"/>
    <w:rsid w:val="004F0062"/>
    <w:rsid w:val="004F0D59"/>
    <w:rsid w:val="004F132F"/>
    <w:rsid w:val="004F155E"/>
    <w:rsid w:val="004F16F4"/>
    <w:rsid w:val="004F1EFB"/>
    <w:rsid w:val="004F1FE6"/>
    <w:rsid w:val="004F2A45"/>
    <w:rsid w:val="004F2A7E"/>
    <w:rsid w:val="004F3642"/>
    <w:rsid w:val="004F4021"/>
    <w:rsid w:val="004F51AD"/>
    <w:rsid w:val="004F6178"/>
    <w:rsid w:val="004F68D1"/>
    <w:rsid w:val="004F6953"/>
    <w:rsid w:val="004F6AB1"/>
    <w:rsid w:val="004F75FF"/>
    <w:rsid w:val="004F7B55"/>
    <w:rsid w:val="00500794"/>
    <w:rsid w:val="00500F9A"/>
    <w:rsid w:val="0050104B"/>
    <w:rsid w:val="005011F2"/>
    <w:rsid w:val="00502017"/>
    <w:rsid w:val="0050210A"/>
    <w:rsid w:val="0050240B"/>
    <w:rsid w:val="00502840"/>
    <w:rsid w:val="00502CE5"/>
    <w:rsid w:val="005030F0"/>
    <w:rsid w:val="00503630"/>
    <w:rsid w:val="005039A6"/>
    <w:rsid w:val="00503AF0"/>
    <w:rsid w:val="0050412C"/>
    <w:rsid w:val="00504754"/>
    <w:rsid w:val="00504D5D"/>
    <w:rsid w:val="005052C0"/>
    <w:rsid w:val="00505D11"/>
    <w:rsid w:val="0050626B"/>
    <w:rsid w:val="00506964"/>
    <w:rsid w:val="00506AA5"/>
    <w:rsid w:val="00507489"/>
    <w:rsid w:val="005079C3"/>
    <w:rsid w:val="00507F41"/>
    <w:rsid w:val="00510261"/>
    <w:rsid w:val="00510774"/>
    <w:rsid w:val="00510C47"/>
    <w:rsid w:val="0051158E"/>
    <w:rsid w:val="0051216B"/>
    <w:rsid w:val="00513222"/>
    <w:rsid w:val="005136DD"/>
    <w:rsid w:val="0051386F"/>
    <w:rsid w:val="00513CA2"/>
    <w:rsid w:val="00514CF9"/>
    <w:rsid w:val="005157DB"/>
    <w:rsid w:val="00515AC6"/>
    <w:rsid w:val="00515FF1"/>
    <w:rsid w:val="005170F4"/>
    <w:rsid w:val="00517E88"/>
    <w:rsid w:val="005203F5"/>
    <w:rsid w:val="00520F8F"/>
    <w:rsid w:val="005217F2"/>
    <w:rsid w:val="00522BBB"/>
    <w:rsid w:val="00522C48"/>
    <w:rsid w:val="00522C99"/>
    <w:rsid w:val="005230E7"/>
    <w:rsid w:val="005233E8"/>
    <w:rsid w:val="00523811"/>
    <w:rsid w:val="00523A72"/>
    <w:rsid w:val="005252CB"/>
    <w:rsid w:val="005269F2"/>
    <w:rsid w:val="0052717D"/>
    <w:rsid w:val="00527240"/>
    <w:rsid w:val="005279A3"/>
    <w:rsid w:val="00527A04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751D"/>
    <w:rsid w:val="00537FBD"/>
    <w:rsid w:val="005405E5"/>
    <w:rsid w:val="00540D00"/>
    <w:rsid w:val="00541681"/>
    <w:rsid w:val="00541CEB"/>
    <w:rsid w:val="00541ECF"/>
    <w:rsid w:val="0054234C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F62"/>
    <w:rsid w:val="00553893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2827"/>
    <w:rsid w:val="0056315C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1C3"/>
    <w:rsid w:val="00571463"/>
    <w:rsid w:val="00572364"/>
    <w:rsid w:val="00572416"/>
    <w:rsid w:val="00573660"/>
    <w:rsid w:val="0057383A"/>
    <w:rsid w:val="0057390A"/>
    <w:rsid w:val="00573AA9"/>
    <w:rsid w:val="00573B39"/>
    <w:rsid w:val="00573C15"/>
    <w:rsid w:val="005744F3"/>
    <w:rsid w:val="00574E5E"/>
    <w:rsid w:val="00576D40"/>
    <w:rsid w:val="00576E06"/>
    <w:rsid w:val="00577900"/>
    <w:rsid w:val="005779E2"/>
    <w:rsid w:val="0058039C"/>
    <w:rsid w:val="005811B7"/>
    <w:rsid w:val="00581510"/>
    <w:rsid w:val="005818ED"/>
    <w:rsid w:val="00582C09"/>
    <w:rsid w:val="00582FB0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643B"/>
    <w:rsid w:val="0058768E"/>
    <w:rsid w:val="00590719"/>
    <w:rsid w:val="005907AE"/>
    <w:rsid w:val="00590F18"/>
    <w:rsid w:val="005952A7"/>
    <w:rsid w:val="00597B9E"/>
    <w:rsid w:val="005A0253"/>
    <w:rsid w:val="005A269A"/>
    <w:rsid w:val="005A28F9"/>
    <w:rsid w:val="005A3BE3"/>
    <w:rsid w:val="005A3D67"/>
    <w:rsid w:val="005A404B"/>
    <w:rsid w:val="005A48CD"/>
    <w:rsid w:val="005A4F0E"/>
    <w:rsid w:val="005A5BA1"/>
    <w:rsid w:val="005A636D"/>
    <w:rsid w:val="005A68EA"/>
    <w:rsid w:val="005A6E65"/>
    <w:rsid w:val="005A7224"/>
    <w:rsid w:val="005B0255"/>
    <w:rsid w:val="005B0956"/>
    <w:rsid w:val="005B0C24"/>
    <w:rsid w:val="005B1061"/>
    <w:rsid w:val="005B112A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7933"/>
    <w:rsid w:val="005B797C"/>
    <w:rsid w:val="005C0970"/>
    <w:rsid w:val="005C16D0"/>
    <w:rsid w:val="005C1767"/>
    <w:rsid w:val="005C17F0"/>
    <w:rsid w:val="005C2174"/>
    <w:rsid w:val="005C3D04"/>
    <w:rsid w:val="005C4753"/>
    <w:rsid w:val="005C5473"/>
    <w:rsid w:val="005C741E"/>
    <w:rsid w:val="005C7E0F"/>
    <w:rsid w:val="005D0980"/>
    <w:rsid w:val="005D169A"/>
    <w:rsid w:val="005D1C5C"/>
    <w:rsid w:val="005D20E0"/>
    <w:rsid w:val="005D2694"/>
    <w:rsid w:val="005D40F6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21E1"/>
    <w:rsid w:val="005E3411"/>
    <w:rsid w:val="005E3E10"/>
    <w:rsid w:val="005E401D"/>
    <w:rsid w:val="005E4419"/>
    <w:rsid w:val="005E6E14"/>
    <w:rsid w:val="005E76BC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65DA"/>
    <w:rsid w:val="005F7677"/>
    <w:rsid w:val="0060105D"/>
    <w:rsid w:val="00601EE2"/>
    <w:rsid w:val="0060256A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905"/>
    <w:rsid w:val="00615A74"/>
    <w:rsid w:val="006213CD"/>
    <w:rsid w:val="006219E3"/>
    <w:rsid w:val="00621A2E"/>
    <w:rsid w:val="006224BA"/>
    <w:rsid w:val="0062360F"/>
    <w:rsid w:val="006238DB"/>
    <w:rsid w:val="00623AAA"/>
    <w:rsid w:val="00623B4B"/>
    <w:rsid w:val="006241A7"/>
    <w:rsid w:val="006247FA"/>
    <w:rsid w:val="00624E16"/>
    <w:rsid w:val="00624EE1"/>
    <w:rsid w:val="00625042"/>
    <w:rsid w:val="00625E9E"/>
    <w:rsid w:val="00625F2B"/>
    <w:rsid w:val="006275A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8FA"/>
    <w:rsid w:val="00635D92"/>
    <w:rsid w:val="00636C3F"/>
    <w:rsid w:val="00636E64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1B74"/>
    <w:rsid w:val="00652969"/>
    <w:rsid w:val="00655519"/>
    <w:rsid w:val="0065560A"/>
    <w:rsid w:val="006559AE"/>
    <w:rsid w:val="0065635C"/>
    <w:rsid w:val="0065640F"/>
    <w:rsid w:val="00657EF3"/>
    <w:rsid w:val="00660A5A"/>
    <w:rsid w:val="00660E11"/>
    <w:rsid w:val="00660E4E"/>
    <w:rsid w:val="00661910"/>
    <w:rsid w:val="00662045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71AD7"/>
    <w:rsid w:val="00671DF3"/>
    <w:rsid w:val="00672E07"/>
    <w:rsid w:val="00673742"/>
    <w:rsid w:val="0067395A"/>
    <w:rsid w:val="00673988"/>
    <w:rsid w:val="00674A37"/>
    <w:rsid w:val="00674AEF"/>
    <w:rsid w:val="00675A7C"/>
    <w:rsid w:val="00675B04"/>
    <w:rsid w:val="006809CE"/>
    <w:rsid w:val="00681551"/>
    <w:rsid w:val="00681761"/>
    <w:rsid w:val="00682146"/>
    <w:rsid w:val="00682B98"/>
    <w:rsid w:val="00685884"/>
    <w:rsid w:val="00685C88"/>
    <w:rsid w:val="00686062"/>
    <w:rsid w:val="0068631D"/>
    <w:rsid w:val="00690A77"/>
    <w:rsid w:val="00690B1C"/>
    <w:rsid w:val="00690F48"/>
    <w:rsid w:val="00691E41"/>
    <w:rsid w:val="00691F35"/>
    <w:rsid w:val="0069240F"/>
    <w:rsid w:val="0069295C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2E0D"/>
    <w:rsid w:val="006C375F"/>
    <w:rsid w:val="006C4E61"/>
    <w:rsid w:val="006C4F2C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838"/>
    <w:rsid w:val="006D3C4A"/>
    <w:rsid w:val="006D3C8B"/>
    <w:rsid w:val="006D4362"/>
    <w:rsid w:val="006D4378"/>
    <w:rsid w:val="006D4AA4"/>
    <w:rsid w:val="006D5583"/>
    <w:rsid w:val="006D592A"/>
    <w:rsid w:val="006D62B6"/>
    <w:rsid w:val="006D691B"/>
    <w:rsid w:val="006E0100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6FF0"/>
    <w:rsid w:val="007071C2"/>
    <w:rsid w:val="007106E1"/>
    <w:rsid w:val="00710B93"/>
    <w:rsid w:val="0071117F"/>
    <w:rsid w:val="007115E4"/>
    <w:rsid w:val="00711A58"/>
    <w:rsid w:val="00711EBB"/>
    <w:rsid w:val="00712009"/>
    <w:rsid w:val="00712698"/>
    <w:rsid w:val="00712AA3"/>
    <w:rsid w:val="00712DF9"/>
    <w:rsid w:val="00712F20"/>
    <w:rsid w:val="0071352E"/>
    <w:rsid w:val="007136E1"/>
    <w:rsid w:val="00715126"/>
    <w:rsid w:val="0071655A"/>
    <w:rsid w:val="00716A32"/>
    <w:rsid w:val="00716FF1"/>
    <w:rsid w:val="00717F9B"/>
    <w:rsid w:val="007218DA"/>
    <w:rsid w:val="00721F63"/>
    <w:rsid w:val="00722219"/>
    <w:rsid w:val="00723246"/>
    <w:rsid w:val="007239B9"/>
    <w:rsid w:val="00724323"/>
    <w:rsid w:val="00724BA9"/>
    <w:rsid w:val="00724EDE"/>
    <w:rsid w:val="00725741"/>
    <w:rsid w:val="007258F9"/>
    <w:rsid w:val="00725C9D"/>
    <w:rsid w:val="0072607A"/>
    <w:rsid w:val="007264EA"/>
    <w:rsid w:val="00726927"/>
    <w:rsid w:val="007269DA"/>
    <w:rsid w:val="00726AA7"/>
    <w:rsid w:val="00726E51"/>
    <w:rsid w:val="00727ED5"/>
    <w:rsid w:val="0073052A"/>
    <w:rsid w:val="00731523"/>
    <w:rsid w:val="00731D92"/>
    <w:rsid w:val="007324C2"/>
    <w:rsid w:val="00734396"/>
    <w:rsid w:val="00734876"/>
    <w:rsid w:val="007349DE"/>
    <w:rsid w:val="00735DEF"/>
    <w:rsid w:val="00736423"/>
    <w:rsid w:val="00736AAD"/>
    <w:rsid w:val="0073747A"/>
    <w:rsid w:val="007374B2"/>
    <w:rsid w:val="00737607"/>
    <w:rsid w:val="00737C59"/>
    <w:rsid w:val="00740563"/>
    <w:rsid w:val="0074085F"/>
    <w:rsid w:val="00740983"/>
    <w:rsid w:val="00740E2C"/>
    <w:rsid w:val="00743463"/>
    <w:rsid w:val="0074389F"/>
    <w:rsid w:val="00743E8D"/>
    <w:rsid w:val="0074460D"/>
    <w:rsid w:val="00744CA2"/>
    <w:rsid w:val="0074568C"/>
    <w:rsid w:val="007510F4"/>
    <w:rsid w:val="007512D1"/>
    <w:rsid w:val="00751F4A"/>
    <w:rsid w:val="00752546"/>
    <w:rsid w:val="00753195"/>
    <w:rsid w:val="007534FF"/>
    <w:rsid w:val="00753BC4"/>
    <w:rsid w:val="00754C7E"/>
    <w:rsid w:val="00755093"/>
    <w:rsid w:val="00755249"/>
    <w:rsid w:val="007553EA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072D"/>
    <w:rsid w:val="0077107A"/>
    <w:rsid w:val="00771595"/>
    <w:rsid w:val="007723CF"/>
    <w:rsid w:val="007724AA"/>
    <w:rsid w:val="00772A64"/>
    <w:rsid w:val="00772E11"/>
    <w:rsid w:val="00773333"/>
    <w:rsid w:val="00773F5F"/>
    <w:rsid w:val="00775D07"/>
    <w:rsid w:val="00775E86"/>
    <w:rsid w:val="00775F94"/>
    <w:rsid w:val="007768EF"/>
    <w:rsid w:val="00776D0D"/>
    <w:rsid w:val="00780AF3"/>
    <w:rsid w:val="00782A98"/>
    <w:rsid w:val="00783071"/>
    <w:rsid w:val="007837F6"/>
    <w:rsid w:val="00783FB9"/>
    <w:rsid w:val="007847B4"/>
    <w:rsid w:val="00785748"/>
    <w:rsid w:val="00785841"/>
    <w:rsid w:val="00786A1D"/>
    <w:rsid w:val="0078715A"/>
    <w:rsid w:val="0078747B"/>
    <w:rsid w:val="007878BF"/>
    <w:rsid w:val="00790A69"/>
    <w:rsid w:val="00791E7D"/>
    <w:rsid w:val="0079296A"/>
    <w:rsid w:val="007929E8"/>
    <w:rsid w:val="00796915"/>
    <w:rsid w:val="00797526"/>
    <w:rsid w:val="007975DD"/>
    <w:rsid w:val="007A0154"/>
    <w:rsid w:val="007A06EF"/>
    <w:rsid w:val="007A0916"/>
    <w:rsid w:val="007A2078"/>
    <w:rsid w:val="007A2198"/>
    <w:rsid w:val="007A2932"/>
    <w:rsid w:val="007A2E9B"/>
    <w:rsid w:val="007A3547"/>
    <w:rsid w:val="007A3972"/>
    <w:rsid w:val="007A465F"/>
    <w:rsid w:val="007A7CE9"/>
    <w:rsid w:val="007B0108"/>
    <w:rsid w:val="007B0487"/>
    <w:rsid w:val="007B0D37"/>
    <w:rsid w:val="007B1139"/>
    <w:rsid w:val="007B24C3"/>
    <w:rsid w:val="007B2B69"/>
    <w:rsid w:val="007B3FB1"/>
    <w:rsid w:val="007B4B28"/>
    <w:rsid w:val="007B5B75"/>
    <w:rsid w:val="007B6C8C"/>
    <w:rsid w:val="007B733E"/>
    <w:rsid w:val="007B7839"/>
    <w:rsid w:val="007B7E44"/>
    <w:rsid w:val="007C03AA"/>
    <w:rsid w:val="007C05D5"/>
    <w:rsid w:val="007C4339"/>
    <w:rsid w:val="007C473E"/>
    <w:rsid w:val="007C4C91"/>
    <w:rsid w:val="007C6215"/>
    <w:rsid w:val="007C6AFA"/>
    <w:rsid w:val="007D0628"/>
    <w:rsid w:val="007D0F0D"/>
    <w:rsid w:val="007D19F2"/>
    <w:rsid w:val="007D25F7"/>
    <w:rsid w:val="007D3A3E"/>
    <w:rsid w:val="007D3B55"/>
    <w:rsid w:val="007D3E32"/>
    <w:rsid w:val="007D447B"/>
    <w:rsid w:val="007D4733"/>
    <w:rsid w:val="007D61BB"/>
    <w:rsid w:val="007D6890"/>
    <w:rsid w:val="007E0BB0"/>
    <w:rsid w:val="007E0E31"/>
    <w:rsid w:val="007E113A"/>
    <w:rsid w:val="007E1258"/>
    <w:rsid w:val="007E22FC"/>
    <w:rsid w:val="007E293D"/>
    <w:rsid w:val="007E2FC2"/>
    <w:rsid w:val="007E5D2A"/>
    <w:rsid w:val="007E6677"/>
    <w:rsid w:val="007F06BD"/>
    <w:rsid w:val="007F1D70"/>
    <w:rsid w:val="007F2272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6769"/>
    <w:rsid w:val="007F7765"/>
    <w:rsid w:val="007F7BA3"/>
    <w:rsid w:val="008000BB"/>
    <w:rsid w:val="008005F4"/>
    <w:rsid w:val="00801A36"/>
    <w:rsid w:val="008020A6"/>
    <w:rsid w:val="008027B9"/>
    <w:rsid w:val="00802A55"/>
    <w:rsid w:val="0080331A"/>
    <w:rsid w:val="0080360B"/>
    <w:rsid w:val="00803D9A"/>
    <w:rsid w:val="008045B2"/>
    <w:rsid w:val="00806408"/>
    <w:rsid w:val="00807793"/>
    <w:rsid w:val="0080786C"/>
    <w:rsid w:val="00807A29"/>
    <w:rsid w:val="00807B1E"/>
    <w:rsid w:val="00807B9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2EA9"/>
    <w:rsid w:val="00825724"/>
    <w:rsid w:val="00826247"/>
    <w:rsid w:val="00826421"/>
    <w:rsid w:val="00827885"/>
    <w:rsid w:val="00830EB8"/>
    <w:rsid w:val="00831E18"/>
    <w:rsid w:val="00833C71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759"/>
    <w:rsid w:val="00861879"/>
    <w:rsid w:val="00863201"/>
    <w:rsid w:val="00863597"/>
    <w:rsid w:val="008647BB"/>
    <w:rsid w:val="008649D6"/>
    <w:rsid w:val="0086504E"/>
    <w:rsid w:val="00865D06"/>
    <w:rsid w:val="00865E2D"/>
    <w:rsid w:val="008670A5"/>
    <w:rsid w:val="008675BD"/>
    <w:rsid w:val="00867B72"/>
    <w:rsid w:val="00870408"/>
    <w:rsid w:val="00870C7D"/>
    <w:rsid w:val="00870C99"/>
    <w:rsid w:val="00870D88"/>
    <w:rsid w:val="008710BF"/>
    <w:rsid w:val="00871802"/>
    <w:rsid w:val="00871858"/>
    <w:rsid w:val="00871C6E"/>
    <w:rsid w:val="00872A71"/>
    <w:rsid w:val="00872B51"/>
    <w:rsid w:val="00872D0C"/>
    <w:rsid w:val="00872F20"/>
    <w:rsid w:val="008734D8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40D"/>
    <w:rsid w:val="00886A0C"/>
    <w:rsid w:val="00887F75"/>
    <w:rsid w:val="00890252"/>
    <w:rsid w:val="00890934"/>
    <w:rsid w:val="00891771"/>
    <w:rsid w:val="00891B26"/>
    <w:rsid w:val="0089386C"/>
    <w:rsid w:val="00894829"/>
    <w:rsid w:val="00894AAA"/>
    <w:rsid w:val="008953B7"/>
    <w:rsid w:val="00896084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01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C0F"/>
    <w:rsid w:val="008D158E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89F"/>
    <w:rsid w:val="008E1A75"/>
    <w:rsid w:val="008E1ACC"/>
    <w:rsid w:val="008E2722"/>
    <w:rsid w:val="008E295F"/>
    <w:rsid w:val="008E3218"/>
    <w:rsid w:val="008E3258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A43"/>
    <w:rsid w:val="00906B59"/>
    <w:rsid w:val="00907752"/>
    <w:rsid w:val="00907D5C"/>
    <w:rsid w:val="00910A9B"/>
    <w:rsid w:val="00910ECE"/>
    <w:rsid w:val="009111C7"/>
    <w:rsid w:val="009116AB"/>
    <w:rsid w:val="00913910"/>
    <w:rsid w:val="00913B54"/>
    <w:rsid w:val="0091597C"/>
    <w:rsid w:val="00915CF7"/>
    <w:rsid w:val="00915D8A"/>
    <w:rsid w:val="00916A65"/>
    <w:rsid w:val="00921196"/>
    <w:rsid w:val="00921417"/>
    <w:rsid w:val="00921933"/>
    <w:rsid w:val="00921D76"/>
    <w:rsid w:val="0092274C"/>
    <w:rsid w:val="00922F1B"/>
    <w:rsid w:val="0092322D"/>
    <w:rsid w:val="0092395D"/>
    <w:rsid w:val="00923C6F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30E6E"/>
    <w:rsid w:val="00931611"/>
    <w:rsid w:val="009326DA"/>
    <w:rsid w:val="00933122"/>
    <w:rsid w:val="00933F4C"/>
    <w:rsid w:val="009341EA"/>
    <w:rsid w:val="009349A2"/>
    <w:rsid w:val="00935C5E"/>
    <w:rsid w:val="00936E2B"/>
    <w:rsid w:val="009372C6"/>
    <w:rsid w:val="00937D9F"/>
    <w:rsid w:val="00941C55"/>
    <w:rsid w:val="00941F22"/>
    <w:rsid w:val="00942489"/>
    <w:rsid w:val="00942AAD"/>
    <w:rsid w:val="009433D8"/>
    <w:rsid w:val="00943A2A"/>
    <w:rsid w:val="00943A86"/>
    <w:rsid w:val="00944042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266"/>
    <w:rsid w:val="00974488"/>
    <w:rsid w:val="009754BC"/>
    <w:rsid w:val="00976089"/>
    <w:rsid w:val="00977368"/>
    <w:rsid w:val="00977E2E"/>
    <w:rsid w:val="0098063F"/>
    <w:rsid w:val="00981D22"/>
    <w:rsid w:val="00981EF3"/>
    <w:rsid w:val="00982A8C"/>
    <w:rsid w:val="00983FA1"/>
    <w:rsid w:val="0098500E"/>
    <w:rsid w:val="00985364"/>
    <w:rsid w:val="00985992"/>
    <w:rsid w:val="0098620E"/>
    <w:rsid w:val="00986A07"/>
    <w:rsid w:val="009877A3"/>
    <w:rsid w:val="009906D3"/>
    <w:rsid w:val="00992510"/>
    <w:rsid w:val="009931B0"/>
    <w:rsid w:val="009936B4"/>
    <w:rsid w:val="00993AA3"/>
    <w:rsid w:val="00993E7D"/>
    <w:rsid w:val="00997333"/>
    <w:rsid w:val="009A09FD"/>
    <w:rsid w:val="009A0B81"/>
    <w:rsid w:val="009A1940"/>
    <w:rsid w:val="009A317E"/>
    <w:rsid w:val="009A4300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20B1"/>
    <w:rsid w:val="009C296F"/>
    <w:rsid w:val="009C2A8F"/>
    <w:rsid w:val="009C3300"/>
    <w:rsid w:val="009C39E4"/>
    <w:rsid w:val="009C3C1F"/>
    <w:rsid w:val="009C3DA3"/>
    <w:rsid w:val="009C4980"/>
    <w:rsid w:val="009C61E9"/>
    <w:rsid w:val="009C76FB"/>
    <w:rsid w:val="009D0DE8"/>
    <w:rsid w:val="009D13FC"/>
    <w:rsid w:val="009D22AC"/>
    <w:rsid w:val="009D28E8"/>
    <w:rsid w:val="009D3294"/>
    <w:rsid w:val="009D384E"/>
    <w:rsid w:val="009D3A5F"/>
    <w:rsid w:val="009D4048"/>
    <w:rsid w:val="009D41F1"/>
    <w:rsid w:val="009D4CD4"/>
    <w:rsid w:val="009D4D41"/>
    <w:rsid w:val="009D5230"/>
    <w:rsid w:val="009D6BFF"/>
    <w:rsid w:val="009D76DD"/>
    <w:rsid w:val="009D77A1"/>
    <w:rsid w:val="009E013C"/>
    <w:rsid w:val="009E0725"/>
    <w:rsid w:val="009E089E"/>
    <w:rsid w:val="009E092D"/>
    <w:rsid w:val="009E0EB0"/>
    <w:rsid w:val="009E2161"/>
    <w:rsid w:val="009E2321"/>
    <w:rsid w:val="009E23A2"/>
    <w:rsid w:val="009E24E5"/>
    <w:rsid w:val="009E34AC"/>
    <w:rsid w:val="009E38BE"/>
    <w:rsid w:val="009E4ECE"/>
    <w:rsid w:val="009E66EA"/>
    <w:rsid w:val="009F0703"/>
    <w:rsid w:val="009F0C2C"/>
    <w:rsid w:val="009F19F0"/>
    <w:rsid w:val="009F2297"/>
    <w:rsid w:val="009F3181"/>
    <w:rsid w:val="009F3227"/>
    <w:rsid w:val="009F3E26"/>
    <w:rsid w:val="009F3F25"/>
    <w:rsid w:val="009F5516"/>
    <w:rsid w:val="009F55A4"/>
    <w:rsid w:val="009F604D"/>
    <w:rsid w:val="00A01810"/>
    <w:rsid w:val="00A01A6E"/>
    <w:rsid w:val="00A02C19"/>
    <w:rsid w:val="00A02C88"/>
    <w:rsid w:val="00A03738"/>
    <w:rsid w:val="00A03E35"/>
    <w:rsid w:val="00A04FC1"/>
    <w:rsid w:val="00A05B32"/>
    <w:rsid w:val="00A06B7B"/>
    <w:rsid w:val="00A06B7D"/>
    <w:rsid w:val="00A072E8"/>
    <w:rsid w:val="00A07CE0"/>
    <w:rsid w:val="00A07F6B"/>
    <w:rsid w:val="00A1072E"/>
    <w:rsid w:val="00A111E9"/>
    <w:rsid w:val="00A11B5F"/>
    <w:rsid w:val="00A11C44"/>
    <w:rsid w:val="00A122A4"/>
    <w:rsid w:val="00A12BA6"/>
    <w:rsid w:val="00A12E30"/>
    <w:rsid w:val="00A1335B"/>
    <w:rsid w:val="00A13CEE"/>
    <w:rsid w:val="00A13DDF"/>
    <w:rsid w:val="00A13E42"/>
    <w:rsid w:val="00A141AF"/>
    <w:rsid w:val="00A14463"/>
    <w:rsid w:val="00A153E2"/>
    <w:rsid w:val="00A15845"/>
    <w:rsid w:val="00A159B8"/>
    <w:rsid w:val="00A16BC6"/>
    <w:rsid w:val="00A16FCE"/>
    <w:rsid w:val="00A17260"/>
    <w:rsid w:val="00A17BAD"/>
    <w:rsid w:val="00A20F40"/>
    <w:rsid w:val="00A21654"/>
    <w:rsid w:val="00A23B2E"/>
    <w:rsid w:val="00A23D15"/>
    <w:rsid w:val="00A248E7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9A7"/>
    <w:rsid w:val="00A31BD5"/>
    <w:rsid w:val="00A31FE1"/>
    <w:rsid w:val="00A321C9"/>
    <w:rsid w:val="00A33CAE"/>
    <w:rsid w:val="00A33CE9"/>
    <w:rsid w:val="00A33CFC"/>
    <w:rsid w:val="00A3420C"/>
    <w:rsid w:val="00A34263"/>
    <w:rsid w:val="00A3428E"/>
    <w:rsid w:val="00A3509A"/>
    <w:rsid w:val="00A350D8"/>
    <w:rsid w:val="00A353B3"/>
    <w:rsid w:val="00A36877"/>
    <w:rsid w:val="00A37D2C"/>
    <w:rsid w:val="00A37F5E"/>
    <w:rsid w:val="00A41DB3"/>
    <w:rsid w:val="00A4234C"/>
    <w:rsid w:val="00A42928"/>
    <w:rsid w:val="00A4365E"/>
    <w:rsid w:val="00A44877"/>
    <w:rsid w:val="00A44FB3"/>
    <w:rsid w:val="00A4538F"/>
    <w:rsid w:val="00A45642"/>
    <w:rsid w:val="00A46A48"/>
    <w:rsid w:val="00A479EA"/>
    <w:rsid w:val="00A47E76"/>
    <w:rsid w:val="00A47EF0"/>
    <w:rsid w:val="00A50C4D"/>
    <w:rsid w:val="00A5100A"/>
    <w:rsid w:val="00A51353"/>
    <w:rsid w:val="00A513CF"/>
    <w:rsid w:val="00A5286F"/>
    <w:rsid w:val="00A53166"/>
    <w:rsid w:val="00A54343"/>
    <w:rsid w:val="00A54851"/>
    <w:rsid w:val="00A54A0B"/>
    <w:rsid w:val="00A550FD"/>
    <w:rsid w:val="00A55245"/>
    <w:rsid w:val="00A57F0E"/>
    <w:rsid w:val="00A605F6"/>
    <w:rsid w:val="00A6074C"/>
    <w:rsid w:val="00A613E1"/>
    <w:rsid w:val="00A61FD2"/>
    <w:rsid w:val="00A64844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177"/>
    <w:rsid w:val="00A722D5"/>
    <w:rsid w:val="00A726BE"/>
    <w:rsid w:val="00A72AE8"/>
    <w:rsid w:val="00A73350"/>
    <w:rsid w:val="00A733EC"/>
    <w:rsid w:val="00A74B69"/>
    <w:rsid w:val="00A74E5A"/>
    <w:rsid w:val="00A75C26"/>
    <w:rsid w:val="00A77D18"/>
    <w:rsid w:val="00A77DA8"/>
    <w:rsid w:val="00A808F9"/>
    <w:rsid w:val="00A81634"/>
    <w:rsid w:val="00A825AB"/>
    <w:rsid w:val="00A82B06"/>
    <w:rsid w:val="00A82B40"/>
    <w:rsid w:val="00A82C17"/>
    <w:rsid w:val="00A83A7B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9A"/>
    <w:rsid w:val="00AA6DF5"/>
    <w:rsid w:val="00AB0478"/>
    <w:rsid w:val="00AB1068"/>
    <w:rsid w:val="00AB1755"/>
    <w:rsid w:val="00AB2E36"/>
    <w:rsid w:val="00AB3A89"/>
    <w:rsid w:val="00AB4670"/>
    <w:rsid w:val="00AB49FA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4B7F"/>
    <w:rsid w:val="00AC508D"/>
    <w:rsid w:val="00AC51A9"/>
    <w:rsid w:val="00AC5B28"/>
    <w:rsid w:val="00AC6187"/>
    <w:rsid w:val="00AC6DEF"/>
    <w:rsid w:val="00AC7F83"/>
    <w:rsid w:val="00AD0711"/>
    <w:rsid w:val="00AD2819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DF1"/>
    <w:rsid w:val="00AF01C8"/>
    <w:rsid w:val="00AF04FA"/>
    <w:rsid w:val="00AF0581"/>
    <w:rsid w:val="00AF0848"/>
    <w:rsid w:val="00AF28A8"/>
    <w:rsid w:val="00AF369F"/>
    <w:rsid w:val="00AF5639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5B03"/>
    <w:rsid w:val="00B07402"/>
    <w:rsid w:val="00B07B67"/>
    <w:rsid w:val="00B1081A"/>
    <w:rsid w:val="00B10D05"/>
    <w:rsid w:val="00B11C46"/>
    <w:rsid w:val="00B123CD"/>
    <w:rsid w:val="00B12A00"/>
    <w:rsid w:val="00B12A9E"/>
    <w:rsid w:val="00B12C1E"/>
    <w:rsid w:val="00B12EA2"/>
    <w:rsid w:val="00B13F9B"/>
    <w:rsid w:val="00B144EC"/>
    <w:rsid w:val="00B14DD8"/>
    <w:rsid w:val="00B14EA5"/>
    <w:rsid w:val="00B15CD6"/>
    <w:rsid w:val="00B1682B"/>
    <w:rsid w:val="00B16885"/>
    <w:rsid w:val="00B215F6"/>
    <w:rsid w:val="00B219CB"/>
    <w:rsid w:val="00B230B2"/>
    <w:rsid w:val="00B2562E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2A70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1ACC"/>
    <w:rsid w:val="00B42E4C"/>
    <w:rsid w:val="00B434AB"/>
    <w:rsid w:val="00B4524B"/>
    <w:rsid w:val="00B460B1"/>
    <w:rsid w:val="00B50226"/>
    <w:rsid w:val="00B502BD"/>
    <w:rsid w:val="00B50597"/>
    <w:rsid w:val="00B509C8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56BD0"/>
    <w:rsid w:val="00B601E5"/>
    <w:rsid w:val="00B6119B"/>
    <w:rsid w:val="00B61943"/>
    <w:rsid w:val="00B625F9"/>
    <w:rsid w:val="00B627C5"/>
    <w:rsid w:val="00B639FC"/>
    <w:rsid w:val="00B63F9B"/>
    <w:rsid w:val="00B65283"/>
    <w:rsid w:val="00B6562D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1D66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139C"/>
    <w:rsid w:val="00B81E21"/>
    <w:rsid w:val="00B8221D"/>
    <w:rsid w:val="00B82361"/>
    <w:rsid w:val="00B82EED"/>
    <w:rsid w:val="00B839F2"/>
    <w:rsid w:val="00B83AAC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19A2"/>
    <w:rsid w:val="00BA1E8D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EEC"/>
    <w:rsid w:val="00BB6C56"/>
    <w:rsid w:val="00BB7DD6"/>
    <w:rsid w:val="00BB7EF8"/>
    <w:rsid w:val="00BC00C2"/>
    <w:rsid w:val="00BC0525"/>
    <w:rsid w:val="00BC0CDF"/>
    <w:rsid w:val="00BC1F59"/>
    <w:rsid w:val="00BC2C13"/>
    <w:rsid w:val="00BC2C27"/>
    <w:rsid w:val="00BC4F1C"/>
    <w:rsid w:val="00BC543D"/>
    <w:rsid w:val="00BC6193"/>
    <w:rsid w:val="00BC68B9"/>
    <w:rsid w:val="00BC68ED"/>
    <w:rsid w:val="00BC708C"/>
    <w:rsid w:val="00BC756D"/>
    <w:rsid w:val="00BD02A8"/>
    <w:rsid w:val="00BD037E"/>
    <w:rsid w:val="00BD050D"/>
    <w:rsid w:val="00BD124C"/>
    <w:rsid w:val="00BD2887"/>
    <w:rsid w:val="00BD29F5"/>
    <w:rsid w:val="00BD644D"/>
    <w:rsid w:val="00BD6853"/>
    <w:rsid w:val="00BD7EAC"/>
    <w:rsid w:val="00BE0E8B"/>
    <w:rsid w:val="00BE17F0"/>
    <w:rsid w:val="00BE232C"/>
    <w:rsid w:val="00BE235F"/>
    <w:rsid w:val="00BE2693"/>
    <w:rsid w:val="00BE2EB6"/>
    <w:rsid w:val="00BE3074"/>
    <w:rsid w:val="00BE32B2"/>
    <w:rsid w:val="00BE387F"/>
    <w:rsid w:val="00BE4EDE"/>
    <w:rsid w:val="00BE5517"/>
    <w:rsid w:val="00BE6380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6A90"/>
    <w:rsid w:val="00BF7A4D"/>
    <w:rsid w:val="00C00065"/>
    <w:rsid w:val="00C001F3"/>
    <w:rsid w:val="00C008D9"/>
    <w:rsid w:val="00C00F1D"/>
    <w:rsid w:val="00C00FF1"/>
    <w:rsid w:val="00C01212"/>
    <w:rsid w:val="00C01A23"/>
    <w:rsid w:val="00C02159"/>
    <w:rsid w:val="00C02FB2"/>
    <w:rsid w:val="00C030AB"/>
    <w:rsid w:val="00C05362"/>
    <w:rsid w:val="00C071B5"/>
    <w:rsid w:val="00C078E9"/>
    <w:rsid w:val="00C10286"/>
    <w:rsid w:val="00C10FCF"/>
    <w:rsid w:val="00C11921"/>
    <w:rsid w:val="00C1194A"/>
    <w:rsid w:val="00C119EE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17593"/>
    <w:rsid w:val="00C21C96"/>
    <w:rsid w:val="00C21DC2"/>
    <w:rsid w:val="00C221CC"/>
    <w:rsid w:val="00C226B3"/>
    <w:rsid w:val="00C22956"/>
    <w:rsid w:val="00C236D9"/>
    <w:rsid w:val="00C23B85"/>
    <w:rsid w:val="00C240C0"/>
    <w:rsid w:val="00C25081"/>
    <w:rsid w:val="00C26B31"/>
    <w:rsid w:val="00C302BE"/>
    <w:rsid w:val="00C30B3F"/>
    <w:rsid w:val="00C3196B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990"/>
    <w:rsid w:val="00C41F38"/>
    <w:rsid w:val="00C4240F"/>
    <w:rsid w:val="00C42B93"/>
    <w:rsid w:val="00C433A0"/>
    <w:rsid w:val="00C43727"/>
    <w:rsid w:val="00C44293"/>
    <w:rsid w:val="00C44AED"/>
    <w:rsid w:val="00C45201"/>
    <w:rsid w:val="00C45787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171C"/>
    <w:rsid w:val="00C521FA"/>
    <w:rsid w:val="00C52FAE"/>
    <w:rsid w:val="00C53B6C"/>
    <w:rsid w:val="00C545AF"/>
    <w:rsid w:val="00C54A16"/>
    <w:rsid w:val="00C5504A"/>
    <w:rsid w:val="00C552F4"/>
    <w:rsid w:val="00C55745"/>
    <w:rsid w:val="00C56482"/>
    <w:rsid w:val="00C56F34"/>
    <w:rsid w:val="00C6079A"/>
    <w:rsid w:val="00C625AF"/>
    <w:rsid w:val="00C64FF1"/>
    <w:rsid w:val="00C6537C"/>
    <w:rsid w:val="00C66184"/>
    <w:rsid w:val="00C6688B"/>
    <w:rsid w:val="00C66DDA"/>
    <w:rsid w:val="00C66E70"/>
    <w:rsid w:val="00C7073F"/>
    <w:rsid w:val="00C72667"/>
    <w:rsid w:val="00C7315B"/>
    <w:rsid w:val="00C744A1"/>
    <w:rsid w:val="00C7497E"/>
    <w:rsid w:val="00C74B52"/>
    <w:rsid w:val="00C74FA8"/>
    <w:rsid w:val="00C755C5"/>
    <w:rsid w:val="00C75DDB"/>
    <w:rsid w:val="00C769D6"/>
    <w:rsid w:val="00C76A5A"/>
    <w:rsid w:val="00C76CB5"/>
    <w:rsid w:val="00C77589"/>
    <w:rsid w:val="00C77F50"/>
    <w:rsid w:val="00C77F92"/>
    <w:rsid w:val="00C82401"/>
    <w:rsid w:val="00C82B0D"/>
    <w:rsid w:val="00C83FA9"/>
    <w:rsid w:val="00C852FB"/>
    <w:rsid w:val="00C85F84"/>
    <w:rsid w:val="00C86DC6"/>
    <w:rsid w:val="00C87244"/>
    <w:rsid w:val="00C872F5"/>
    <w:rsid w:val="00C8743D"/>
    <w:rsid w:val="00C9005A"/>
    <w:rsid w:val="00C90A85"/>
    <w:rsid w:val="00C91D8C"/>
    <w:rsid w:val="00C9281E"/>
    <w:rsid w:val="00C92D69"/>
    <w:rsid w:val="00C92FD2"/>
    <w:rsid w:val="00C93139"/>
    <w:rsid w:val="00C93517"/>
    <w:rsid w:val="00C93A35"/>
    <w:rsid w:val="00C941FB"/>
    <w:rsid w:val="00C943B2"/>
    <w:rsid w:val="00C94649"/>
    <w:rsid w:val="00C949DC"/>
    <w:rsid w:val="00C96094"/>
    <w:rsid w:val="00C96ECB"/>
    <w:rsid w:val="00C973C8"/>
    <w:rsid w:val="00CA012C"/>
    <w:rsid w:val="00CA02F1"/>
    <w:rsid w:val="00CA135B"/>
    <w:rsid w:val="00CA2B44"/>
    <w:rsid w:val="00CA3969"/>
    <w:rsid w:val="00CA46E7"/>
    <w:rsid w:val="00CA4DE3"/>
    <w:rsid w:val="00CA6F36"/>
    <w:rsid w:val="00CA72B6"/>
    <w:rsid w:val="00CA7783"/>
    <w:rsid w:val="00CB0900"/>
    <w:rsid w:val="00CB2025"/>
    <w:rsid w:val="00CB20A1"/>
    <w:rsid w:val="00CB2649"/>
    <w:rsid w:val="00CB4E16"/>
    <w:rsid w:val="00CB6344"/>
    <w:rsid w:val="00CC00B7"/>
    <w:rsid w:val="00CC05E2"/>
    <w:rsid w:val="00CC0605"/>
    <w:rsid w:val="00CC0EDD"/>
    <w:rsid w:val="00CC0F9A"/>
    <w:rsid w:val="00CC21FA"/>
    <w:rsid w:val="00CC22F6"/>
    <w:rsid w:val="00CC3DD8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4FD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26F7"/>
    <w:rsid w:val="00D03063"/>
    <w:rsid w:val="00D031B0"/>
    <w:rsid w:val="00D03D9D"/>
    <w:rsid w:val="00D03F1F"/>
    <w:rsid w:val="00D04261"/>
    <w:rsid w:val="00D04D2E"/>
    <w:rsid w:val="00D04FCC"/>
    <w:rsid w:val="00D05A99"/>
    <w:rsid w:val="00D07255"/>
    <w:rsid w:val="00D0758E"/>
    <w:rsid w:val="00D07898"/>
    <w:rsid w:val="00D07A2B"/>
    <w:rsid w:val="00D105F2"/>
    <w:rsid w:val="00D10B82"/>
    <w:rsid w:val="00D12979"/>
    <w:rsid w:val="00D1351B"/>
    <w:rsid w:val="00D142B1"/>
    <w:rsid w:val="00D14CF0"/>
    <w:rsid w:val="00D151EC"/>
    <w:rsid w:val="00D15C74"/>
    <w:rsid w:val="00D15CA6"/>
    <w:rsid w:val="00D168F1"/>
    <w:rsid w:val="00D16A93"/>
    <w:rsid w:val="00D17170"/>
    <w:rsid w:val="00D17279"/>
    <w:rsid w:val="00D176AE"/>
    <w:rsid w:val="00D179EB"/>
    <w:rsid w:val="00D205E3"/>
    <w:rsid w:val="00D21004"/>
    <w:rsid w:val="00D2135B"/>
    <w:rsid w:val="00D23091"/>
    <w:rsid w:val="00D23262"/>
    <w:rsid w:val="00D247DF"/>
    <w:rsid w:val="00D24EF5"/>
    <w:rsid w:val="00D24FB3"/>
    <w:rsid w:val="00D256EC"/>
    <w:rsid w:val="00D25A83"/>
    <w:rsid w:val="00D26823"/>
    <w:rsid w:val="00D26BFD"/>
    <w:rsid w:val="00D26D67"/>
    <w:rsid w:val="00D2738A"/>
    <w:rsid w:val="00D27E4E"/>
    <w:rsid w:val="00D3115E"/>
    <w:rsid w:val="00D3132A"/>
    <w:rsid w:val="00D32134"/>
    <w:rsid w:val="00D3295A"/>
    <w:rsid w:val="00D333F6"/>
    <w:rsid w:val="00D33E9E"/>
    <w:rsid w:val="00D34256"/>
    <w:rsid w:val="00D34E33"/>
    <w:rsid w:val="00D3596D"/>
    <w:rsid w:val="00D35D7E"/>
    <w:rsid w:val="00D362CA"/>
    <w:rsid w:val="00D36818"/>
    <w:rsid w:val="00D379A1"/>
    <w:rsid w:val="00D40F7B"/>
    <w:rsid w:val="00D422F9"/>
    <w:rsid w:val="00D42F92"/>
    <w:rsid w:val="00D430DD"/>
    <w:rsid w:val="00D431EB"/>
    <w:rsid w:val="00D43322"/>
    <w:rsid w:val="00D43F67"/>
    <w:rsid w:val="00D445C2"/>
    <w:rsid w:val="00D450D4"/>
    <w:rsid w:val="00D45247"/>
    <w:rsid w:val="00D45EED"/>
    <w:rsid w:val="00D4675D"/>
    <w:rsid w:val="00D46F09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030"/>
    <w:rsid w:val="00D57462"/>
    <w:rsid w:val="00D57E82"/>
    <w:rsid w:val="00D604EF"/>
    <w:rsid w:val="00D608A4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818"/>
    <w:rsid w:val="00D85CA5"/>
    <w:rsid w:val="00D8659F"/>
    <w:rsid w:val="00D86BC8"/>
    <w:rsid w:val="00D87362"/>
    <w:rsid w:val="00D8782B"/>
    <w:rsid w:val="00D8788C"/>
    <w:rsid w:val="00D87A82"/>
    <w:rsid w:val="00D87FC4"/>
    <w:rsid w:val="00D90CC5"/>
    <w:rsid w:val="00D90F58"/>
    <w:rsid w:val="00D916B3"/>
    <w:rsid w:val="00D9332A"/>
    <w:rsid w:val="00D933D8"/>
    <w:rsid w:val="00D93951"/>
    <w:rsid w:val="00D941D9"/>
    <w:rsid w:val="00D95CCE"/>
    <w:rsid w:val="00D960C9"/>
    <w:rsid w:val="00D96A4B"/>
    <w:rsid w:val="00D971CC"/>
    <w:rsid w:val="00DA0807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08E3"/>
    <w:rsid w:val="00DB10D6"/>
    <w:rsid w:val="00DB16F0"/>
    <w:rsid w:val="00DB1EF5"/>
    <w:rsid w:val="00DB288C"/>
    <w:rsid w:val="00DB2C87"/>
    <w:rsid w:val="00DB2D66"/>
    <w:rsid w:val="00DB3890"/>
    <w:rsid w:val="00DB39FE"/>
    <w:rsid w:val="00DB3A55"/>
    <w:rsid w:val="00DB4D83"/>
    <w:rsid w:val="00DB5815"/>
    <w:rsid w:val="00DB63EF"/>
    <w:rsid w:val="00DB7225"/>
    <w:rsid w:val="00DB7403"/>
    <w:rsid w:val="00DB7A10"/>
    <w:rsid w:val="00DB7F9D"/>
    <w:rsid w:val="00DC07A9"/>
    <w:rsid w:val="00DC0B80"/>
    <w:rsid w:val="00DC1600"/>
    <w:rsid w:val="00DC18A7"/>
    <w:rsid w:val="00DC1B2D"/>
    <w:rsid w:val="00DC2525"/>
    <w:rsid w:val="00DC368F"/>
    <w:rsid w:val="00DC3AAE"/>
    <w:rsid w:val="00DC674E"/>
    <w:rsid w:val="00DC67A8"/>
    <w:rsid w:val="00DC6E2C"/>
    <w:rsid w:val="00DC7736"/>
    <w:rsid w:val="00DC7B9E"/>
    <w:rsid w:val="00DC7F83"/>
    <w:rsid w:val="00DD0CA6"/>
    <w:rsid w:val="00DD24A0"/>
    <w:rsid w:val="00DD24D6"/>
    <w:rsid w:val="00DD2735"/>
    <w:rsid w:val="00DD5403"/>
    <w:rsid w:val="00DD543A"/>
    <w:rsid w:val="00DD5AB0"/>
    <w:rsid w:val="00DD76FC"/>
    <w:rsid w:val="00DE0DCE"/>
    <w:rsid w:val="00DE1336"/>
    <w:rsid w:val="00DE16C8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682B"/>
    <w:rsid w:val="00DE6B08"/>
    <w:rsid w:val="00DE7481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050"/>
    <w:rsid w:val="00DF6C8A"/>
    <w:rsid w:val="00DF737E"/>
    <w:rsid w:val="00E0076D"/>
    <w:rsid w:val="00E00D66"/>
    <w:rsid w:val="00E010E8"/>
    <w:rsid w:val="00E0115D"/>
    <w:rsid w:val="00E01303"/>
    <w:rsid w:val="00E016E4"/>
    <w:rsid w:val="00E02DD5"/>
    <w:rsid w:val="00E03C60"/>
    <w:rsid w:val="00E0435F"/>
    <w:rsid w:val="00E048E3"/>
    <w:rsid w:val="00E04A7D"/>
    <w:rsid w:val="00E0512E"/>
    <w:rsid w:val="00E0655A"/>
    <w:rsid w:val="00E06AD4"/>
    <w:rsid w:val="00E06BE2"/>
    <w:rsid w:val="00E06C58"/>
    <w:rsid w:val="00E0708B"/>
    <w:rsid w:val="00E1079D"/>
    <w:rsid w:val="00E11873"/>
    <w:rsid w:val="00E123CD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5D0"/>
    <w:rsid w:val="00E23B30"/>
    <w:rsid w:val="00E23CD7"/>
    <w:rsid w:val="00E23ED6"/>
    <w:rsid w:val="00E240C3"/>
    <w:rsid w:val="00E24B57"/>
    <w:rsid w:val="00E24DC2"/>
    <w:rsid w:val="00E2553F"/>
    <w:rsid w:val="00E25958"/>
    <w:rsid w:val="00E26078"/>
    <w:rsid w:val="00E26269"/>
    <w:rsid w:val="00E262BA"/>
    <w:rsid w:val="00E26350"/>
    <w:rsid w:val="00E305E9"/>
    <w:rsid w:val="00E318FA"/>
    <w:rsid w:val="00E31ED7"/>
    <w:rsid w:val="00E339ED"/>
    <w:rsid w:val="00E35576"/>
    <w:rsid w:val="00E37F40"/>
    <w:rsid w:val="00E41E14"/>
    <w:rsid w:val="00E43D7E"/>
    <w:rsid w:val="00E43E1C"/>
    <w:rsid w:val="00E4488B"/>
    <w:rsid w:val="00E44E55"/>
    <w:rsid w:val="00E45A9A"/>
    <w:rsid w:val="00E46315"/>
    <w:rsid w:val="00E46CF1"/>
    <w:rsid w:val="00E47076"/>
    <w:rsid w:val="00E47E17"/>
    <w:rsid w:val="00E503C6"/>
    <w:rsid w:val="00E50E66"/>
    <w:rsid w:val="00E52A27"/>
    <w:rsid w:val="00E52DB4"/>
    <w:rsid w:val="00E53535"/>
    <w:rsid w:val="00E53DD5"/>
    <w:rsid w:val="00E5462F"/>
    <w:rsid w:val="00E54A6F"/>
    <w:rsid w:val="00E5577C"/>
    <w:rsid w:val="00E55877"/>
    <w:rsid w:val="00E55EFD"/>
    <w:rsid w:val="00E566F3"/>
    <w:rsid w:val="00E568F2"/>
    <w:rsid w:val="00E57B98"/>
    <w:rsid w:val="00E57D41"/>
    <w:rsid w:val="00E6205A"/>
    <w:rsid w:val="00E62ACB"/>
    <w:rsid w:val="00E63094"/>
    <w:rsid w:val="00E637B3"/>
    <w:rsid w:val="00E64367"/>
    <w:rsid w:val="00E643B7"/>
    <w:rsid w:val="00E65340"/>
    <w:rsid w:val="00E65835"/>
    <w:rsid w:val="00E6677E"/>
    <w:rsid w:val="00E66B86"/>
    <w:rsid w:val="00E66EAA"/>
    <w:rsid w:val="00E66F31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77A6E"/>
    <w:rsid w:val="00E77CA8"/>
    <w:rsid w:val="00E80DB8"/>
    <w:rsid w:val="00E80E2B"/>
    <w:rsid w:val="00E8102A"/>
    <w:rsid w:val="00E811AC"/>
    <w:rsid w:val="00E81351"/>
    <w:rsid w:val="00E82721"/>
    <w:rsid w:val="00E83012"/>
    <w:rsid w:val="00E843D7"/>
    <w:rsid w:val="00E844E0"/>
    <w:rsid w:val="00E846EA"/>
    <w:rsid w:val="00E84DBC"/>
    <w:rsid w:val="00E8547A"/>
    <w:rsid w:val="00E8595E"/>
    <w:rsid w:val="00E85984"/>
    <w:rsid w:val="00E865C8"/>
    <w:rsid w:val="00E86EE4"/>
    <w:rsid w:val="00E87166"/>
    <w:rsid w:val="00E87450"/>
    <w:rsid w:val="00E9196C"/>
    <w:rsid w:val="00E91C17"/>
    <w:rsid w:val="00E91D51"/>
    <w:rsid w:val="00E9231B"/>
    <w:rsid w:val="00E9252E"/>
    <w:rsid w:val="00E9369D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748B"/>
    <w:rsid w:val="00EA75E5"/>
    <w:rsid w:val="00EA7D39"/>
    <w:rsid w:val="00EA7D8D"/>
    <w:rsid w:val="00EA7EC7"/>
    <w:rsid w:val="00EA7FAC"/>
    <w:rsid w:val="00EB0566"/>
    <w:rsid w:val="00EB1FCD"/>
    <w:rsid w:val="00EB23F0"/>
    <w:rsid w:val="00EB2524"/>
    <w:rsid w:val="00EB25B2"/>
    <w:rsid w:val="00EB3D0D"/>
    <w:rsid w:val="00EB4B4D"/>
    <w:rsid w:val="00EB4D72"/>
    <w:rsid w:val="00EB5920"/>
    <w:rsid w:val="00EB5959"/>
    <w:rsid w:val="00EB722E"/>
    <w:rsid w:val="00EC02A7"/>
    <w:rsid w:val="00EC0300"/>
    <w:rsid w:val="00EC0A48"/>
    <w:rsid w:val="00EC0CDA"/>
    <w:rsid w:val="00EC1027"/>
    <w:rsid w:val="00EC2DB4"/>
    <w:rsid w:val="00EC2DC3"/>
    <w:rsid w:val="00EC2F46"/>
    <w:rsid w:val="00EC326A"/>
    <w:rsid w:val="00EC32F0"/>
    <w:rsid w:val="00EC3EC3"/>
    <w:rsid w:val="00EC3F3B"/>
    <w:rsid w:val="00EC43D1"/>
    <w:rsid w:val="00EC4A28"/>
    <w:rsid w:val="00EC4D59"/>
    <w:rsid w:val="00EC5163"/>
    <w:rsid w:val="00EC5A0F"/>
    <w:rsid w:val="00EC6DAB"/>
    <w:rsid w:val="00EC7A8F"/>
    <w:rsid w:val="00ED010F"/>
    <w:rsid w:val="00ED068E"/>
    <w:rsid w:val="00ED1658"/>
    <w:rsid w:val="00ED1B01"/>
    <w:rsid w:val="00ED2D96"/>
    <w:rsid w:val="00ED303F"/>
    <w:rsid w:val="00ED3208"/>
    <w:rsid w:val="00ED327F"/>
    <w:rsid w:val="00ED3321"/>
    <w:rsid w:val="00ED3AB6"/>
    <w:rsid w:val="00ED3C15"/>
    <w:rsid w:val="00ED42F9"/>
    <w:rsid w:val="00ED49DA"/>
    <w:rsid w:val="00ED4BF4"/>
    <w:rsid w:val="00ED4CC0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12C"/>
    <w:rsid w:val="00EE1843"/>
    <w:rsid w:val="00EE1E58"/>
    <w:rsid w:val="00EE320D"/>
    <w:rsid w:val="00EE3BAC"/>
    <w:rsid w:val="00EE49CD"/>
    <w:rsid w:val="00EE55F8"/>
    <w:rsid w:val="00EE59ED"/>
    <w:rsid w:val="00EE605C"/>
    <w:rsid w:val="00EE7075"/>
    <w:rsid w:val="00EE7855"/>
    <w:rsid w:val="00EE7A09"/>
    <w:rsid w:val="00EE7E91"/>
    <w:rsid w:val="00EF0650"/>
    <w:rsid w:val="00EF0B99"/>
    <w:rsid w:val="00EF10E7"/>
    <w:rsid w:val="00EF128B"/>
    <w:rsid w:val="00EF5472"/>
    <w:rsid w:val="00EF55DE"/>
    <w:rsid w:val="00EF5FA0"/>
    <w:rsid w:val="00EF63E4"/>
    <w:rsid w:val="00EF711C"/>
    <w:rsid w:val="00EF798A"/>
    <w:rsid w:val="00EF7ED2"/>
    <w:rsid w:val="00F00628"/>
    <w:rsid w:val="00F00C37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07D03"/>
    <w:rsid w:val="00F108D2"/>
    <w:rsid w:val="00F1102F"/>
    <w:rsid w:val="00F1137D"/>
    <w:rsid w:val="00F11456"/>
    <w:rsid w:val="00F11A14"/>
    <w:rsid w:val="00F11E1E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16CEF"/>
    <w:rsid w:val="00F22858"/>
    <w:rsid w:val="00F22B93"/>
    <w:rsid w:val="00F22F9E"/>
    <w:rsid w:val="00F231FD"/>
    <w:rsid w:val="00F232B6"/>
    <w:rsid w:val="00F236E0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37"/>
    <w:rsid w:val="00F33AC8"/>
    <w:rsid w:val="00F33E19"/>
    <w:rsid w:val="00F3413A"/>
    <w:rsid w:val="00F34C9F"/>
    <w:rsid w:val="00F34D66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26A"/>
    <w:rsid w:val="00F50ACB"/>
    <w:rsid w:val="00F51720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FDE"/>
    <w:rsid w:val="00F612AA"/>
    <w:rsid w:val="00F62775"/>
    <w:rsid w:val="00F63254"/>
    <w:rsid w:val="00F63409"/>
    <w:rsid w:val="00F6359D"/>
    <w:rsid w:val="00F648BC"/>
    <w:rsid w:val="00F64AE2"/>
    <w:rsid w:val="00F65186"/>
    <w:rsid w:val="00F66A0F"/>
    <w:rsid w:val="00F66BC1"/>
    <w:rsid w:val="00F678A7"/>
    <w:rsid w:val="00F7003F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74B"/>
    <w:rsid w:val="00F8008B"/>
    <w:rsid w:val="00F8113F"/>
    <w:rsid w:val="00F8124A"/>
    <w:rsid w:val="00F823DA"/>
    <w:rsid w:val="00F82928"/>
    <w:rsid w:val="00F84F18"/>
    <w:rsid w:val="00F85E77"/>
    <w:rsid w:val="00F86594"/>
    <w:rsid w:val="00F86E49"/>
    <w:rsid w:val="00F87681"/>
    <w:rsid w:val="00F8777C"/>
    <w:rsid w:val="00F9073A"/>
    <w:rsid w:val="00F9094E"/>
    <w:rsid w:val="00F90CE3"/>
    <w:rsid w:val="00F91514"/>
    <w:rsid w:val="00F92737"/>
    <w:rsid w:val="00F94526"/>
    <w:rsid w:val="00F96158"/>
    <w:rsid w:val="00F9639D"/>
    <w:rsid w:val="00F96E68"/>
    <w:rsid w:val="00F975CF"/>
    <w:rsid w:val="00F97702"/>
    <w:rsid w:val="00F97FB0"/>
    <w:rsid w:val="00FA093B"/>
    <w:rsid w:val="00FA1C1E"/>
    <w:rsid w:val="00FA1D29"/>
    <w:rsid w:val="00FA1E00"/>
    <w:rsid w:val="00FA2D80"/>
    <w:rsid w:val="00FA3695"/>
    <w:rsid w:val="00FA3B22"/>
    <w:rsid w:val="00FA3C7C"/>
    <w:rsid w:val="00FA43A9"/>
    <w:rsid w:val="00FA5E8D"/>
    <w:rsid w:val="00FA6C2F"/>
    <w:rsid w:val="00FA6C61"/>
    <w:rsid w:val="00FA7747"/>
    <w:rsid w:val="00FA7AB8"/>
    <w:rsid w:val="00FA7F95"/>
    <w:rsid w:val="00FB037F"/>
    <w:rsid w:val="00FB065A"/>
    <w:rsid w:val="00FB06E4"/>
    <w:rsid w:val="00FB0FED"/>
    <w:rsid w:val="00FB15B0"/>
    <w:rsid w:val="00FB193A"/>
    <w:rsid w:val="00FB2971"/>
    <w:rsid w:val="00FB3695"/>
    <w:rsid w:val="00FB3A33"/>
    <w:rsid w:val="00FB4966"/>
    <w:rsid w:val="00FB4BD2"/>
    <w:rsid w:val="00FB623D"/>
    <w:rsid w:val="00FB6768"/>
    <w:rsid w:val="00FB6B97"/>
    <w:rsid w:val="00FB6BAD"/>
    <w:rsid w:val="00FB7105"/>
    <w:rsid w:val="00FB71AB"/>
    <w:rsid w:val="00FB7B1D"/>
    <w:rsid w:val="00FC0E81"/>
    <w:rsid w:val="00FC1DBD"/>
    <w:rsid w:val="00FC1E2A"/>
    <w:rsid w:val="00FC41B6"/>
    <w:rsid w:val="00FC45FC"/>
    <w:rsid w:val="00FC4E76"/>
    <w:rsid w:val="00FC591D"/>
    <w:rsid w:val="00FC6A35"/>
    <w:rsid w:val="00FD0D0B"/>
    <w:rsid w:val="00FD221C"/>
    <w:rsid w:val="00FD303D"/>
    <w:rsid w:val="00FD30F5"/>
    <w:rsid w:val="00FD3590"/>
    <w:rsid w:val="00FD3781"/>
    <w:rsid w:val="00FD398C"/>
    <w:rsid w:val="00FD3C69"/>
    <w:rsid w:val="00FD4240"/>
    <w:rsid w:val="00FD4CE9"/>
    <w:rsid w:val="00FD4FE0"/>
    <w:rsid w:val="00FD56F5"/>
    <w:rsid w:val="00FD58F7"/>
    <w:rsid w:val="00FD61BB"/>
    <w:rsid w:val="00FD6756"/>
    <w:rsid w:val="00FD7296"/>
    <w:rsid w:val="00FD7D16"/>
    <w:rsid w:val="00FD7F0B"/>
    <w:rsid w:val="00FE045C"/>
    <w:rsid w:val="00FE0C39"/>
    <w:rsid w:val="00FE0CA4"/>
    <w:rsid w:val="00FE144C"/>
    <w:rsid w:val="00FE1468"/>
    <w:rsid w:val="00FE24AD"/>
    <w:rsid w:val="00FE2754"/>
    <w:rsid w:val="00FE275E"/>
    <w:rsid w:val="00FE2F9F"/>
    <w:rsid w:val="00FE35C5"/>
    <w:rsid w:val="00FE360E"/>
    <w:rsid w:val="00FE3B19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7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3DD01"/>
  <w15:docId w15:val="{9BA146D5-BD41-4711-AD95-0665B740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F5B58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0B1BFF"/>
    <w:pPr>
      <w:spacing w:before="240" w:after="60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Абзац списка1"/>
    <w:basedOn w:val="a0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4">
    <w:name w:val="Абзац"/>
    <w:basedOn w:val="a0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5">
    <w:name w:val="footnote reference"/>
    <w:uiPriority w:val="99"/>
    <w:rsid w:val="00CC0605"/>
    <w:rPr>
      <w:vertAlign w:val="superscript"/>
    </w:rPr>
  </w:style>
  <w:style w:type="paragraph" w:styleId="a6">
    <w:name w:val="Normal (Web)"/>
    <w:basedOn w:val="a0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0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7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8">
    <w:name w:val="Body Text Indent"/>
    <w:aliases w:val=" Знак"/>
    <w:basedOn w:val="a0"/>
    <w:link w:val="a9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 Знак Знак"/>
    <w:link w:val="a8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a">
    <w:name w:val="footnote text"/>
    <w:aliases w:val="Основной текст с отступом1,Основной текст с отступом11,Body Text Indent,Знак1,Body Text Indent1"/>
    <w:basedOn w:val="a0"/>
    <w:link w:val="ab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b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a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0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0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customStyle="1" w:styleId="-31">
    <w:name w:val="Таблица-сетка 31"/>
    <w:basedOn w:val="1"/>
    <w:next w:val="a0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E85984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30">
    <w:name w:val="toc 3"/>
    <w:basedOn w:val="a0"/>
    <w:next w:val="a0"/>
    <w:autoRedefine/>
    <w:uiPriority w:val="39"/>
    <w:unhideWhenUsed/>
    <w:rsid w:val="00E11873"/>
    <w:pPr>
      <w:spacing w:after="0"/>
      <w:ind w:left="220"/>
    </w:pPr>
    <w:rPr>
      <w:rFonts w:asciiTheme="minorHAnsi" w:hAnsiTheme="minorHAnsi"/>
      <w:i/>
    </w:r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2530F5"/>
    <w:pPr>
      <w:spacing w:after="0"/>
    </w:pPr>
    <w:rPr>
      <w:rFonts w:asciiTheme="minorHAnsi" w:hAnsiTheme="minorHAnsi"/>
    </w:rPr>
  </w:style>
  <w:style w:type="paragraph" w:customStyle="1" w:styleId="p4">
    <w:name w:val="p4"/>
    <w:basedOn w:val="a0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10">
    <w:name w:val="Абзац списка11"/>
    <w:basedOn w:val="a0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0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0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customStyle="1" w:styleId="121">
    <w:name w:val="Средняя сетка 1 — акцент 21"/>
    <w:basedOn w:val="a0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4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0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2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3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1"/>
    <w:rsid w:val="008A2440"/>
  </w:style>
  <w:style w:type="paragraph" w:customStyle="1" w:styleId="c11">
    <w:name w:val="c11"/>
    <w:basedOn w:val="a0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uiPriority w:val="99"/>
    <w:qFormat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1"/>
    <w:rsid w:val="00471FA4"/>
  </w:style>
  <w:style w:type="paragraph" w:styleId="af4">
    <w:name w:val="header"/>
    <w:basedOn w:val="a0"/>
    <w:link w:val="af5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Верхний колонтитул Знак"/>
    <w:link w:val="af4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6">
    <w:name w:val="footer"/>
    <w:basedOn w:val="a0"/>
    <w:link w:val="af7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7">
    <w:name w:val="Нижний колонтитул Знак"/>
    <w:link w:val="af6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8">
    <w:name w:val="Balloon Text"/>
    <w:basedOn w:val="a0"/>
    <w:link w:val="af9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0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111">
    <w:name w:val="Средняя заливка 1 — акцент 11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А ОСН ТЕКСТ"/>
    <w:basedOn w:val="a0"/>
    <w:link w:val="afb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b">
    <w:name w:val="А ОСН ТЕКСТ Знак"/>
    <w:link w:val="afa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c">
    <w:name w:val="Знак"/>
    <w:basedOn w:val="a0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6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0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C001F3"/>
    <w:rPr>
      <w:caps/>
      <w:lang w:eastAsia="ar-SA"/>
    </w:rPr>
  </w:style>
  <w:style w:type="character" w:customStyle="1" w:styleId="afd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2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e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0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0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0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1">
    <w:name w:val="Block Text"/>
    <w:basedOn w:val="a0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1"/>
    <w:rsid w:val="00547632"/>
  </w:style>
  <w:style w:type="character" w:styleId="aff2">
    <w:name w:val="Emphasis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0"/>
    <w:uiPriority w:val="1"/>
    <w:qFormat/>
    <w:rsid w:val="005907AE"/>
    <w:pPr>
      <w:numPr>
        <w:numId w:val="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3">
    <w:name w:val="Title"/>
    <w:basedOn w:val="a0"/>
    <w:next w:val="a0"/>
    <w:link w:val="aff4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4">
    <w:name w:val="Заголовок Знак"/>
    <w:link w:val="aff3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5">
    <w:name w:val="Table Grid"/>
    <w:basedOn w:val="a2"/>
    <w:uiPriority w:val="59"/>
    <w:rsid w:val="00240E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1"/>
    <w:rsid w:val="00FA3B22"/>
  </w:style>
  <w:style w:type="character" w:customStyle="1" w:styleId="Zag11">
    <w:name w:val="Zag_11"/>
    <w:rsid w:val="000D7743"/>
  </w:style>
  <w:style w:type="paragraph" w:customStyle="1" w:styleId="Osnova">
    <w:name w:val="Osnova"/>
    <w:basedOn w:val="a0"/>
    <w:rsid w:val="000D7743"/>
    <w:pPr>
      <w:widowControl w:val="0"/>
      <w:suppressAutoHyphens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kern w:val="0"/>
      <w:sz w:val="21"/>
      <w:szCs w:val="21"/>
      <w:lang w:val="en-US" w:eastAsia="ru-RU"/>
    </w:rPr>
  </w:style>
  <w:style w:type="character" w:styleId="aff6">
    <w:name w:val="page number"/>
    <w:uiPriority w:val="99"/>
    <w:semiHidden/>
    <w:unhideWhenUsed/>
    <w:rsid w:val="00420F8B"/>
  </w:style>
  <w:style w:type="character" w:customStyle="1" w:styleId="50">
    <w:name w:val="Заголовок 5 Знак"/>
    <w:link w:val="5"/>
    <w:uiPriority w:val="9"/>
    <w:rsid w:val="000B1BFF"/>
    <w:rPr>
      <w:rFonts w:ascii="Cambria" w:eastAsia="MS Mincho" w:hAnsi="Cambria" w:cs="Times New Roman"/>
      <w:b/>
      <w:bCs/>
      <w:i/>
      <w:iCs/>
      <w:color w:val="00000A"/>
      <w:kern w:val="1"/>
      <w:sz w:val="26"/>
      <w:szCs w:val="26"/>
      <w:lang w:eastAsia="en-US"/>
    </w:rPr>
  </w:style>
  <w:style w:type="paragraph" w:customStyle="1" w:styleId="Zag1">
    <w:name w:val="Zag_1"/>
    <w:basedOn w:val="a0"/>
    <w:rsid w:val="00504754"/>
    <w:pPr>
      <w:widowControl w:val="0"/>
      <w:suppressAutoHyphens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en-US" w:eastAsia="ru-RU"/>
    </w:rPr>
  </w:style>
  <w:style w:type="paragraph" w:customStyle="1" w:styleId="npb">
    <w:name w:val="npb"/>
    <w:basedOn w:val="a0"/>
    <w:rsid w:val="00155237"/>
    <w:pPr>
      <w:suppressAutoHyphens w:val="0"/>
      <w:spacing w:before="75" w:after="75" w:line="240" w:lineRule="auto"/>
      <w:ind w:left="75" w:right="75" w:firstLine="100"/>
      <w:jc w:val="both"/>
    </w:pPr>
    <w:rPr>
      <w:rFonts w:ascii="Tahoma" w:eastAsia="Times New Roman" w:hAnsi="Tahoma" w:cs="Tahoma"/>
      <w:color w:val="003366"/>
      <w:kern w:val="0"/>
      <w:sz w:val="18"/>
      <w:szCs w:val="18"/>
      <w:lang w:eastAsia="ru-RU"/>
    </w:rPr>
  </w:style>
  <w:style w:type="paragraph" w:customStyle="1" w:styleId="113">
    <w:name w:val="Цветной список — акцент 11"/>
    <w:basedOn w:val="a0"/>
    <w:uiPriority w:val="34"/>
    <w:qFormat/>
    <w:rsid w:val="00977E2E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aff7">
    <w:name w:val="Содержимое таблицы"/>
    <w:basedOn w:val="a0"/>
    <w:rsid w:val="00977E2E"/>
    <w:pPr>
      <w:suppressLineNumbers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ar-SA"/>
    </w:rPr>
  </w:style>
  <w:style w:type="paragraph" w:styleId="aff8">
    <w:name w:val="Plain Text"/>
    <w:basedOn w:val="a0"/>
    <w:link w:val="aff9"/>
    <w:rsid w:val="003E68CC"/>
    <w:pPr>
      <w:suppressAutoHyphens w:val="0"/>
      <w:spacing w:after="0" w:line="240" w:lineRule="auto"/>
    </w:pPr>
    <w:rPr>
      <w:rFonts w:ascii="Courier New" w:eastAsia="Times New Roman" w:hAnsi="Courier New" w:cs="Courier New"/>
      <w:color w:val="auto"/>
      <w:kern w:val="0"/>
      <w:sz w:val="20"/>
      <w:szCs w:val="20"/>
      <w:lang w:eastAsia="ru-RU"/>
    </w:rPr>
  </w:style>
  <w:style w:type="character" w:customStyle="1" w:styleId="aff9">
    <w:name w:val="Текст Знак"/>
    <w:link w:val="aff8"/>
    <w:rsid w:val="003E68CC"/>
    <w:rPr>
      <w:rFonts w:ascii="Courier New" w:hAnsi="Courier New" w:cs="Courier New"/>
    </w:rPr>
  </w:style>
  <w:style w:type="paragraph" w:customStyle="1" w:styleId="affa">
    <w:name w:val="Îáû÷íûé"/>
    <w:rsid w:val="003E68CC"/>
  </w:style>
  <w:style w:type="paragraph" w:customStyle="1" w:styleId="text">
    <w:name w:val="text"/>
    <w:basedOn w:val="a0"/>
    <w:rsid w:val="00FD7F0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eastAsia="ru-RU"/>
    </w:rPr>
  </w:style>
  <w:style w:type="paragraph" w:styleId="affb">
    <w:name w:val="TOC Heading"/>
    <w:basedOn w:val="1"/>
    <w:next w:val="a0"/>
    <w:uiPriority w:val="39"/>
    <w:unhideWhenUsed/>
    <w:qFormat/>
    <w:rsid w:val="0079296A"/>
    <w:pPr>
      <w:keepLines/>
      <w:suppressAutoHyphens w:val="0"/>
      <w:spacing w:before="480" w:after="0"/>
      <w:outlineLvl w:val="9"/>
    </w:pPr>
    <w:rPr>
      <w:rFonts w:ascii="Calibri" w:eastAsia="MS Gothic" w:hAnsi="Calibri"/>
      <w:color w:val="365F91"/>
      <w:kern w:val="0"/>
      <w:sz w:val="28"/>
      <w:szCs w:val="28"/>
      <w:lang w:eastAsia="ru-RU"/>
    </w:rPr>
  </w:style>
  <w:style w:type="paragraph" w:styleId="40">
    <w:name w:val="toc 4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440"/>
    </w:pPr>
    <w:rPr>
      <w:rFonts w:asciiTheme="minorHAnsi" w:hAnsiTheme="minorHAnsi"/>
      <w:sz w:val="20"/>
      <w:szCs w:val="20"/>
    </w:rPr>
  </w:style>
  <w:style w:type="paragraph" w:styleId="52">
    <w:name w:val="toc 5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660"/>
    </w:pPr>
    <w:rPr>
      <w:rFonts w:asciiTheme="minorHAnsi" w:hAnsi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540"/>
    </w:pPr>
    <w:rPr>
      <w:rFonts w:asciiTheme="minorHAnsi" w:hAnsiTheme="minorHAnsi"/>
      <w:sz w:val="20"/>
      <w:szCs w:val="20"/>
    </w:rPr>
  </w:style>
  <w:style w:type="paragraph" w:styleId="affc">
    <w:name w:val="List Paragraph"/>
    <w:basedOn w:val="a0"/>
    <w:uiPriority w:val="34"/>
    <w:qFormat/>
    <w:rsid w:val="00C75DDB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character" w:styleId="affd">
    <w:name w:val="Strong"/>
    <w:basedOn w:val="a1"/>
    <w:uiPriority w:val="22"/>
    <w:qFormat/>
    <w:rsid w:val="00E57B98"/>
    <w:rPr>
      <w:b/>
      <w:bCs/>
    </w:rPr>
  </w:style>
  <w:style w:type="paragraph" w:styleId="affe">
    <w:name w:val="Subtitle"/>
    <w:basedOn w:val="a0"/>
    <w:next w:val="a0"/>
    <w:link w:val="afff"/>
    <w:uiPriority w:val="11"/>
    <w:qFormat/>
    <w:rsid w:val="00E57B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f">
    <w:name w:val="Подзаголовок Знак"/>
    <w:basedOn w:val="a1"/>
    <w:link w:val="affe"/>
    <w:uiPriority w:val="11"/>
    <w:rsid w:val="00E57B98"/>
    <w:rPr>
      <w:rFonts w:asciiTheme="minorHAnsi" w:eastAsiaTheme="minorEastAsia" w:hAnsiTheme="minorHAnsi" w:cstheme="minorBidi"/>
      <w:color w:val="5A5A5A" w:themeColor="text1" w:themeTint="A5"/>
      <w:spacing w:val="15"/>
      <w:kern w:val="1"/>
      <w:sz w:val="22"/>
      <w:szCs w:val="22"/>
      <w:lang w:eastAsia="en-US"/>
    </w:rPr>
  </w:style>
  <w:style w:type="character" w:styleId="afff0">
    <w:name w:val="Subtle Emphasis"/>
    <w:basedOn w:val="a1"/>
    <w:uiPriority w:val="19"/>
    <w:qFormat/>
    <w:rsid w:val="00E57B98"/>
    <w:rPr>
      <w:i/>
      <w:iCs/>
      <w:color w:val="404040" w:themeColor="text1" w:themeTint="BF"/>
    </w:rPr>
  </w:style>
  <w:style w:type="paragraph" w:styleId="afff1">
    <w:name w:val="No Spacing"/>
    <w:link w:val="afff2"/>
    <w:uiPriority w:val="1"/>
    <w:qFormat/>
    <w:rsid w:val="00872F20"/>
    <w:rPr>
      <w:rFonts w:ascii="Calibri" w:hAnsi="Calibri" w:cs="Calibri"/>
      <w:sz w:val="22"/>
      <w:szCs w:val="22"/>
    </w:rPr>
  </w:style>
  <w:style w:type="character" w:customStyle="1" w:styleId="afff2">
    <w:name w:val="Без интервала Знак"/>
    <w:basedOn w:val="a1"/>
    <w:link w:val="afff1"/>
    <w:uiPriority w:val="99"/>
    <w:locked/>
    <w:rsid w:val="00872F20"/>
    <w:rPr>
      <w:rFonts w:ascii="Calibri" w:hAnsi="Calibri" w:cs="Calibri"/>
      <w:sz w:val="22"/>
      <w:szCs w:val="22"/>
    </w:rPr>
  </w:style>
  <w:style w:type="paragraph" w:customStyle="1" w:styleId="afff3">
    <w:name w:val="Базовый"/>
    <w:uiPriority w:val="99"/>
    <w:rsid w:val="00872F20"/>
    <w:pPr>
      <w:tabs>
        <w:tab w:val="left" w:pos="708"/>
      </w:tabs>
      <w:suppressAutoHyphens/>
      <w:spacing w:after="200" w:line="276" w:lineRule="atLeast"/>
    </w:pPr>
    <w:rPr>
      <w:rFonts w:ascii="Calibri" w:hAnsi="Calibri" w:cs="Calibri"/>
      <w:color w:val="00000A"/>
      <w:sz w:val="24"/>
      <w:szCs w:val="24"/>
      <w:lang w:eastAsia="en-US"/>
    </w:rPr>
  </w:style>
  <w:style w:type="character" w:customStyle="1" w:styleId="FontStyle24">
    <w:name w:val="Font Style24"/>
    <w:basedOn w:val="a1"/>
    <w:uiPriority w:val="99"/>
    <w:rsid w:val="00872F20"/>
    <w:rPr>
      <w:rFonts w:ascii="Times New Roman" w:hAnsi="Times New Roman" w:cs="Times New Roman"/>
      <w:sz w:val="16"/>
      <w:szCs w:val="16"/>
    </w:rPr>
  </w:style>
  <w:style w:type="character" w:customStyle="1" w:styleId="41">
    <w:name w:val="Основной текст (4) + Полужирный"/>
    <w:basedOn w:val="a1"/>
    <w:uiPriority w:val="99"/>
    <w:rsid w:val="00872F20"/>
    <w:rPr>
      <w:rFonts w:ascii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FontStyle21">
    <w:name w:val="Font Style21"/>
    <w:basedOn w:val="a1"/>
    <w:uiPriority w:val="99"/>
    <w:rsid w:val="00872F20"/>
    <w:rPr>
      <w:rFonts w:ascii="Times New Roman" w:hAnsi="Times New Roman" w:cs="Times New Roman"/>
      <w:b/>
      <w:bCs/>
      <w:sz w:val="16"/>
      <w:szCs w:val="16"/>
    </w:rPr>
  </w:style>
  <w:style w:type="table" w:customStyle="1" w:styleId="18">
    <w:name w:val="Сетка таблицы светлая1"/>
    <w:basedOn w:val="a2"/>
    <w:uiPriority w:val="40"/>
    <w:rsid w:val="00DC67A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4">
    <w:name w:val="Таблица простая 11"/>
    <w:basedOn w:val="a2"/>
    <w:uiPriority w:val="41"/>
    <w:rsid w:val="00DC67A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a0"/>
    <w:link w:val="footnotedescriptionChar"/>
    <w:hidden/>
    <w:rsid w:val="005D2694"/>
    <w:pPr>
      <w:jc w:val="both"/>
    </w:pPr>
    <w:rPr>
      <w:color w:val="00000A"/>
      <w:szCs w:val="22"/>
    </w:rPr>
  </w:style>
  <w:style w:type="character" w:customStyle="1" w:styleId="footnotedescriptionChar">
    <w:name w:val="footnote description Char"/>
    <w:link w:val="footnotedescription"/>
    <w:rsid w:val="005D2694"/>
    <w:rPr>
      <w:color w:val="00000A"/>
      <w:szCs w:val="22"/>
    </w:rPr>
  </w:style>
  <w:style w:type="character" w:customStyle="1" w:styleId="footnotemark">
    <w:name w:val="footnote mark"/>
    <w:hidden/>
    <w:rsid w:val="005D2694"/>
    <w:rPr>
      <w:rFonts w:ascii="Times New Roman" w:eastAsia="Times New Roman" w:hAnsi="Times New Roman" w:cs="Times New Roman"/>
      <w:color w:val="00000A"/>
      <w:sz w:val="20"/>
      <w:vertAlign w:val="superscript"/>
    </w:rPr>
  </w:style>
  <w:style w:type="table" w:customStyle="1" w:styleId="29">
    <w:name w:val="Сетка таблицы светлая2"/>
    <w:basedOn w:val="a2"/>
    <w:uiPriority w:val="40"/>
    <w:rsid w:val="00A248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0">
    <w:name w:val="Таблица простая 41"/>
    <w:basedOn w:val="a2"/>
    <w:uiPriority w:val="44"/>
    <w:rsid w:val="00A248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43">
    <w:name w:val="Font Style43"/>
    <w:uiPriority w:val="99"/>
    <w:rsid w:val="007E22FC"/>
    <w:rPr>
      <w:rFonts w:ascii="Times New Roman" w:hAnsi="Times New Roman" w:cs="Times New Roman"/>
      <w:sz w:val="18"/>
      <w:szCs w:val="18"/>
    </w:rPr>
  </w:style>
  <w:style w:type="paragraph" w:customStyle="1" w:styleId="a">
    <w:name w:val="Перечень"/>
    <w:basedOn w:val="a0"/>
    <w:next w:val="a0"/>
    <w:link w:val="afff4"/>
    <w:qFormat/>
    <w:rsid w:val="007E22FC"/>
    <w:pPr>
      <w:numPr>
        <w:numId w:val="149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kern w:val="0"/>
      <w:sz w:val="28"/>
      <w:u w:color="000000"/>
      <w:bdr w:val="nil"/>
      <w:lang w:eastAsia="ru-RU"/>
    </w:rPr>
  </w:style>
  <w:style w:type="character" w:customStyle="1" w:styleId="afff4">
    <w:name w:val="Перечень Знак"/>
    <w:link w:val="a"/>
    <w:rsid w:val="007E22FC"/>
    <w:rPr>
      <w:rFonts w:eastAsia="Calibri"/>
      <w:sz w:val="28"/>
      <w:szCs w:val="22"/>
      <w:u w:color="000000"/>
      <w:bdr w:val="nil"/>
    </w:rPr>
  </w:style>
  <w:style w:type="character" w:customStyle="1" w:styleId="42">
    <w:name w:val="Заголовок №4_"/>
    <w:link w:val="411"/>
    <w:rsid w:val="007E22FC"/>
    <w:rPr>
      <w:b/>
      <w:bCs/>
      <w:shd w:val="clear" w:color="auto" w:fill="FFFFFF"/>
    </w:rPr>
  </w:style>
  <w:style w:type="paragraph" w:customStyle="1" w:styleId="411">
    <w:name w:val="Заголовок №41"/>
    <w:basedOn w:val="a0"/>
    <w:link w:val="42"/>
    <w:rsid w:val="007E22FC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  <w:lang w:eastAsia="ru-RU"/>
    </w:rPr>
  </w:style>
  <w:style w:type="character" w:customStyle="1" w:styleId="c2">
    <w:name w:val="c2"/>
    <w:rsid w:val="00A33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2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5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3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4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7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8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3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5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2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6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06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3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3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1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0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3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0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3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2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4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5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7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1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9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7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2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2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8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34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8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40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9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9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2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0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2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9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2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1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5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0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4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4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5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5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0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2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5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6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5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3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5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9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4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7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9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8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9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50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9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3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9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6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0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0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0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7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1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4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0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1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0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6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8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3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6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8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3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9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22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4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4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9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6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6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94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3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3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6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0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9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4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9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0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6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8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1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7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4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5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1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7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2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6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9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9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9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9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4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6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9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4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2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8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6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0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7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5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3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8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5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8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2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8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9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3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6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6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8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833C-53DD-488D-A8BC-BC2F458C4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27</Pages>
  <Words>6469</Words>
  <Characters>36878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43261</CharactersWithSpaces>
  <SharedDoc>false</SharedDoc>
  <HLinks>
    <vt:vector size="114" baseType="variant">
      <vt:variant>
        <vt:i4>7077929</vt:i4>
      </vt:variant>
      <vt:variant>
        <vt:i4>105</vt:i4>
      </vt:variant>
      <vt:variant>
        <vt:i4>0</vt:i4>
      </vt:variant>
      <vt:variant>
        <vt:i4>5</vt:i4>
      </vt:variant>
      <vt:variant>
        <vt:lpwstr>https://pgu.mos.ru/</vt:lpwstr>
      </vt:variant>
      <vt:variant>
        <vt:lpwstr/>
      </vt:variant>
      <vt:variant>
        <vt:i4>1966143</vt:i4>
      </vt:variant>
      <vt:variant>
        <vt:i4>102</vt:i4>
      </vt:variant>
      <vt:variant>
        <vt:i4>0</vt:i4>
      </vt:variant>
      <vt:variant>
        <vt:i4>5</vt:i4>
      </vt:variant>
      <vt:variant>
        <vt:lpwstr>http://sch2089uv.mskobr.ru/files/111_001.pdf</vt:lpwstr>
      </vt:variant>
      <vt:variant>
        <vt:lpwstr/>
      </vt:variant>
      <vt:variant>
        <vt:i4>6160454</vt:i4>
      </vt:variant>
      <vt:variant>
        <vt:i4>99</vt:i4>
      </vt:variant>
      <vt:variant>
        <vt:i4>0</vt:i4>
      </vt:variant>
      <vt:variant>
        <vt:i4>5</vt:i4>
      </vt:variant>
      <vt:variant>
        <vt:lpwstr>http://sch2089uv.mskobr.ru/files/polozhenie_o_vnutrishkol_nom_monitoringe_vneurochnoj_i_vneuchebnoj_deyatel_nosti_v_nachal_noj_shkole_gbou_shkola_2089.pdf</vt:lpwstr>
      </vt:variant>
      <vt:variant>
        <vt:lpwstr/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А. Зарин</dc:creator>
  <cp:keywords/>
  <dc:description/>
  <cp:lastModifiedBy>User</cp:lastModifiedBy>
  <cp:revision>29</cp:revision>
  <cp:lastPrinted>2014-04-21T11:03:00Z</cp:lastPrinted>
  <dcterms:created xsi:type="dcterms:W3CDTF">2017-10-02T06:29:00Z</dcterms:created>
  <dcterms:modified xsi:type="dcterms:W3CDTF">2022-01-04T13:09:00Z</dcterms:modified>
</cp:coreProperties>
</file>